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6CEA3F" w14:textId="1B40410E" w:rsidR="00B017B6" w:rsidRPr="00F03DF0" w:rsidRDefault="006168DF" w:rsidP="00B017B6">
      <w:pPr>
        <w:jc w:val="center"/>
        <w:rPr>
          <w:rFonts w:ascii="宋体" w:eastAsia="宋体" w:hAnsi="宋体"/>
          <w:b/>
          <w:bCs/>
          <w:sz w:val="32"/>
          <w:szCs w:val="32"/>
        </w:rPr>
      </w:pPr>
      <w:r>
        <w:rPr>
          <w:rFonts w:ascii="宋体" w:eastAsia="宋体" w:hAnsi="宋体" w:hint="eastAsia"/>
          <w:b/>
          <w:bCs/>
          <w:sz w:val="32"/>
          <w:szCs w:val="32"/>
        </w:rPr>
        <w:t>东莞理工学院工业软件产教融合及应用平台（第三批）-EDA实验教学资源采购项目</w:t>
      </w:r>
      <w:r w:rsidR="00B017B6" w:rsidRPr="00F03DF0">
        <w:rPr>
          <w:rFonts w:ascii="宋体" w:eastAsia="宋体" w:hAnsi="宋体" w:hint="eastAsia"/>
          <w:b/>
          <w:bCs/>
          <w:sz w:val="32"/>
          <w:szCs w:val="32"/>
        </w:rPr>
        <w:t>技术要求</w:t>
      </w:r>
      <w:r w:rsidR="00B017B6" w:rsidRPr="00F03DF0">
        <w:rPr>
          <w:rFonts w:ascii="宋体" w:eastAsia="宋体" w:hAnsi="宋体"/>
          <w:b/>
          <w:bCs/>
          <w:sz w:val="32"/>
          <w:szCs w:val="32"/>
        </w:rPr>
        <w:t>标注“</w:t>
      </w:r>
      <w:r w:rsidR="00B017B6" w:rsidRPr="00F03DF0">
        <w:rPr>
          <w:rFonts w:ascii="宋体" w:eastAsia="宋体" w:hAnsi="宋体" w:hint="eastAsia"/>
          <w:b/>
          <w:bCs/>
          <w:sz w:val="32"/>
          <w:szCs w:val="32"/>
        </w:rPr>
        <w:t>▲</w:t>
      </w:r>
      <w:r w:rsidR="00B017B6" w:rsidRPr="00F03DF0">
        <w:rPr>
          <w:rFonts w:ascii="宋体" w:eastAsia="宋体" w:hAnsi="宋体"/>
          <w:b/>
          <w:bCs/>
          <w:sz w:val="32"/>
          <w:szCs w:val="32"/>
        </w:rPr>
        <w:t>”</w:t>
      </w:r>
      <w:r w:rsidR="00775EAF" w:rsidRPr="00F03DF0">
        <w:rPr>
          <w:rFonts w:ascii="宋体" w:eastAsia="宋体" w:hAnsi="宋体" w:hint="eastAsia"/>
          <w:b/>
          <w:bCs/>
          <w:sz w:val="32"/>
          <w:szCs w:val="32"/>
        </w:rPr>
        <w:t>条款证明</w:t>
      </w:r>
      <w:r w:rsidR="00B017B6" w:rsidRPr="00F03DF0">
        <w:rPr>
          <w:rFonts w:ascii="宋体" w:eastAsia="宋体" w:hAnsi="宋体" w:hint="eastAsia"/>
          <w:b/>
          <w:bCs/>
          <w:sz w:val="32"/>
          <w:szCs w:val="32"/>
        </w:rPr>
        <w:t>材料</w:t>
      </w:r>
    </w:p>
    <w:p w14:paraId="42A0CD38" w14:textId="77777777" w:rsidR="0023055E" w:rsidRPr="003860E6" w:rsidRDefault="0023055E" w:rsidP="003860E6"/>
    <w:p w14:paraId="20E19B32" w14:textId="5945C8F4" w:rsidR="0023055E" w:rsidRPr="00205336" w:rsidRDefault="00214401" w:rsidP="00A7570F">
      <w:pPr>
        <w:spacing w:line="360" w:lineRule="auto"/>
        <w:rPr>
          <w:rFonts w:ascii="宋体" w:eastAsia="宋体" w:hAnsi="宋体"/>
          <w:b/>
        </w:rPr>
      </w:pPr>
      <w:r w:rsidRPr="00205336">
        <w:rPr>
          <w:rFonts w:ascii="宋体" w:eastAsia="宋体" w:hAnsi="宋体" w:hint="eastAsia"/>
          <w:b/>
        </w:rPr>
        <w:t>一、</w:t>
      </w:r>
      <w:r w:rsidRPr="00205336">
        <w:rPr>
          <w:rFonts w:ascii="宋体" w:eastAsia="宋体" w:hAnsi="宋体"/>
          <w:b/>
        </w:rPr>
        <w:t>PCB工业软件设计实践平台</w:t>
      </w:r>
    </w:p>
    <w:p w14:paraId="25665430" w14:textId="4A0760BF" w:rsidR="00214401" w:rsidRPr="00F34C20" w:rsidRDefault="007D2E29" w:rsidP="00205336">
      <w:pPr>
        <w:spacing w:line="360" w:lineRule="auto"/>
        <w:ind w:firstLineChars="200" w:firstLine="420"/>
        <w:rPr>
          <w:rFonts w:ascii="宋体" w:eastAsia="宋体" w:hAnsi="宋体"/>
        </w:rPr>
      </w:pPr>
      <w:r w:rsidRPr="007D2E29">
        <w:rPr>
          <w:rFonts w:ascii="宋体" w:eastAsia="宋体" w:hAnsi="宋体" w:hint="eastAsia"/>
        </w:rPr>
        <w:t>▲</w:t>
      </w:r>
      <w:r w:rsidRPr="007D2E29">
        <w:rPr>
          <w:rFonts w:ascii="宋体" w:eastAsia="宋体" w:hAnsi="宋体"/>
        </w:rPr>
        <w:t>1.软件支持部署在本地自有服务器，局域网管理，实现与外界互联网完全隔离，数据可做到自主安全可控；</w:t>
      </w:r>
      <w:r w:rsidRPr="007D2E29">
        <w:rPr>
          <w:rFonts w:ascii="宋体" w:eastAsia="宋体" w:hAnsi="宋体"/>
          <w:b/>
        </w:rPr>
        <w:t>（提供相关功能截图或产品彩页）</w:t>
      </w:r>
    </w:p>
    <w:p w14:paraId="6BB2843F" w14:textId="4FA9AB3E" w:rsidR="005B65F6" w:rsidRDefault="00205336" w:rsidP="007F2D05">
      <w:pPr>
        <w:spacing w:line="360" w:lineRule="auto"/>
        <w:ind w:firstLineChars="200" w:firstLine="422"/>
        <w:rPr>
          <w:rFonts w:ascii="宋体" w:eastAsia="宋体" w:hAnsi="宋体"/>
          <w:b/>
        </w:rPr>
      </w:pPr>
      <w:r w:rsidRPr="00205336">
        <w:rPr>
          <w:rFonts w:ascii="宋体" w:eastAsia="宋体" w:hAnsi="宋体" w:hint="eastAsia"/>
          <w:b/>
        </w:rPr>
        <w:t>证明材料：</w:t>
      </w:r>
    </w:p>
    <w:p w14:paraId="09A47F42" w14:textId="77777777" w:rsidR="00205336" w:rsidRDefault="00205336" w:rsidP="00205336">
      <w:pPr>
        <w:spacing w:line="360" w:lineRule="auto"/>
        <w:rPr>
          <w:rFonts w:ascii="宋体" w:eastAsia="宋体" w:hAnsi="宋体"/>
          <w:b/>
        </w:rPr>
      </w:pPr>
    </w:p>
    <w:p w14:paraId="06B2B463" w14:textId="77777777" w:rsidR="00205336" w:rsidRDefault="00205336" w:rsidP="00205336">
      <w:pPr>
        <w:spacing w:line="360" w:lineRule="auto"/>
        <w:rPr>
          <w:rFonts w:ascii="宋体" w:eastAsia="宋体" w:hAnsi="宋体"/>
          <w:b/>
        </w:rPr>
      </w:pPr>
    </w:p>
    <w:p w14:paraId="719B7AFC" w14:textId="77777777" w:rsidR="006D733E" w:rsidRDefault="006D733E" w:rsidP="00205336">
      <w:pPr>
        <w:spacing w:line="360" w:lineRule="auto"/>
        <w:rPr>
          <w:rFonts w:ascii="宋体" w:eastAsia="宋体" w:hAnsi="宋体"/>
          <w:b/>
        </w:rPr>
      </w:pPr>
    </w:p>
    <w:p w14:paraId="50DF0E83" w14:textId="009ADE94" w:rsidR="00205336" w:rsidRPr="00F34C20" w:rsidRDefault="0014631E" w:rsidP="00205336">
      <w:pPr>
        <w:spacing w:line="360" w:lineRule="auto"/>
        <w:ind w:firstLineChars="200" w:firstLine="420"/>
        <w:rPr>
          <w:rFonts w:ascii="宋体" w:eastAsia="宋体" w:hAnsi="宋体"/>
        </w:rPr>
      </w:pPr>
      <w:r w:rsidRPr="0014631E">
        <w:rPr>
          <w:rFonts w:ascii="宋体" w:eastAsia="宋体" w:hAnsi="宋体" w:hint="eastAsia"/>
        </w:rPr>
        <w:t>▲</w:t>
      </w:r>
      <w:r w:rsidRPr="0014631E">
        <w:rPr>
          <w:rFonts w:ascii="宋体" w:eastAsia="宋体" w:hAnsi="宋体"/>
        </w:rPr>
        <w:t>2.软件须同时满足：支持部署在Windows、Linux通用操作系统及Intel、AMD架构服务器；必须兼容并可部署于国产操作系统、国产CPU架构服务器，且国产适配相关资质需提供官方认证证书，不满足国产系统及国产CPU部署要求的均视为不</w:t>
      </w:r>
      <w:proofErr w:type="gramStart"/>
      <w:r w:rsidRPr="0014631E">
        <w:rPr>
          <w:rFonts w:ascii="宋体" w:eastAsia="宋体" w:hAnsi="宋体"/>
        </w:rPr>
        <w:t>符合信创</w:t>
      </w:r>
      <w:proofErr w:type="gramEnd"/>
      <w:r w:rsidRPr="0014631E">
        <w:rPr>
          <w:rFonts w:ascii="宋体" w:eastAsia="宋体" w:hAnsi="宋体"/>
        </w:rPr>
        <w:t>准入条件；</w:t>
      </w:r>
      <w:r w:rsidRPr="0014631E">
        <w:rPr>
          <w:rFonts w:ascii="宋体" w:eastAsia="宋体" w:hAnsi="宋体"/>
          <w:b/>
        </w:rPr>
        <w:t>（提供相关功能截图或产品彩页）</w:t>
      </w:r>
    </w:p>
    <w:p w14:paraId="183C96FA" w14:textId="77777777" w:rsidR="00205336" w:rsidRDefault="00205336" w:rsidP="007F2D05">
      <w:pPr>
        <w:spacing w:line="360" w:lineRule="auto"/>
        <w:ind w:firstLineChars="200" w:firstLine="422"/>
        <w:rPr>
          <w:rFonts w:ascii="宋体" w:eastAsia="宋体" w:hAnsi="宋体"/>
          <w:b/>
        </w:rPr>
      </w:pPr>
      <w:r w:rsidRPr="00205336">
        <w:rPr>
          <w:rFonts w:ascii="宋体" w:eastAsia="宋体" w:hAnsi="宋体" w:hint="eastAsia"/>
          <w:b/>
        </w:rPr>
        <w:t>证明材料：</w:t>
      </w:r>
    </w:p>
    <w:p w14:paraId="2F85ABBF" w14:textId="77777777" w:rsidR="00205336" w:rsidRDefault="00205336" w:rsidP="00205336">
      <w:pPr>
        <w:spacing w:line="360" w:lineRule="auto"/>
        <w:rPr>
          <w:rFonts w:ascii="宋体" w:eastAsia="宋体" w:hAnsi="宋体"/>
          <w:b/>
        </w:rPr>
      </w:pPr>
    </w:p>
    <w:p w14:paraId="74C9FEAB" w14:textId="77777777" w:rsidR="006D733E" w:rsidRDefault="006D733E" w:rsidP="00205336">
      <w:pPr>
        <w:spacing w:line="360" w:lineRule="auto"/>
        <w:rPr>
          <w:rFonts w:ascii="宋体" w:eastAsia="宋体" w:hAnsi="宋体"/>
          <w:b/>
        </w:rPr>
      </w:pPr>
    </w:p>
    <w:p w14:paraId="361A87E4" w14:textId="77777777" w:rsidR="00205336" w:rsidRDefault="00205336" w:rsidP="00205336">
      <w:pPr>
        <w:spacing w:line="360" w:lineRule="auto"/>
        <w:rPr>
          <w:rFonts w:ascii="宋体" w:eastAsia="宋体" w:hAnsi="宋体"/>
          <w:b/>
        </w:rPr>
      </w:pPr>
    </w:p>
    <w:p w14:paraId="32DC16F0" w14:textId="03CC29AD" w:rsidR="00205336" w:rsidRPr="00F34C20" w:rsidRDefault="0038766A" w:rsidP="00205336">
      <w:pPr>
        <w:spacing w:line="360" w:lineRule="auto"/>
        <w:ind w:firstLineChars="200" w:firstLine="420"/>
        <w:rPr>
          <w:rFonts w:ascii="宋体" w:eastAsia="宋体" w:hAnsi="宋体"/>
        </w:rPr>
      </w:pPr>
      <w:r w:rsidRPr="0038766A">
        <w:rPr>
          <w:rFonts w:ascii="宋体" w:eastAsia="宋体" w:hAnsi="宋体" w:hint="eastAsia"/>
        </w:rPr>
        <w:t>▲</w:t>
      </w:r>
      <w:r w:rsidRPr="0038766A">
        <w:rPr>
          <w:rFonts w:ascii="宋体" w:eastAsia="宋体" w:hAnsi="宋体"/>
        </w:rPr>
        <w:t>3.支持跨平台使用，支持在Window、Mac、Linux及国产操作系统用户终端环境上使用，支持在客户端和在浏览器上使用，以适合不同场景的用户；</w:t>
      </w:r>
      <w:r w:rsidRPr="0038766A">
        <w:rPr>
          <w:rFonts w:ascii="宋体" w:eastAsia="宋体" w:hAnsi="宋体"/>
          <w:b/>
        </w:rPr>
        <w:t>（提供相关功能截图或产品彩页）</w:t>
      </w:r>
    </w:p>
    <w:p w14:paraId="4068B840" w14:textId="77777777" w:rsidR="00205336" w:rsidRDefault="00205336" w:rsidP="007F2D05">
      <w:pPr>
        <w:spacing w:line="360" w:lineRule="auto"/>
        <w:ind w:firstLineChars="200" w:firstLine="422"/>
        <w:rPr>
          <w:rFonts w:ascii="宋体" w:eastAsia="宋体" w:hAnsi="宋体"/>
          <w:b/>
        </w:rPr>
      </w:pPr>
      <w:r w:rsidRPr="00205336">
        <w:rPr>
          <w:rFonts w:ascii="宋体" w:eastAsia="宋体" w:hAnsi="宋体" w:hint="eastAsia"/>
          <w:b/>
        </w:rPr>
        <w:t>证明材料：</w:t>
      </w:r>
      <w:bookmarkStart w:id="0" w:name="_GoBack"/>
      <w:bookmarkEnd w:id="0"/>
    </w:p>
    <w:p w14:paraId="5C3D0347" w14:textId="77777777" w:rsidR="00205336" w:rsidRDefault="00205336" w:rsidP="00205336">
      <w:pPr>
        <w:spacing w:line="360" w:lineRule="auto"/>
        <w:rPr>
          <w:rFonts w:ascii="宋体" w:eastAsia="宋体" w:hAnsi="宋体"/>
          <w:b/>
        </w:rPr>
      </w:pPr>
    </w:p>
    <w:p w14:paraId="043BE055" w14:textId="77777777" w:rsidR="006D733E" w:rsidRDefault="006D733E" w:rsidP="00205336">
      <w:pPr>
        <w:spacing w:line="360" w:lineRule="auto"/>
        <w:rPr>
          <w:rFonts w:ascii="宋体" w:eastAsia="宋体" w:hAnsi="宋体"/>
          <w:b/>
        </w:rPr>
      </w:pPr>
    </w:p>
    <w:p w14:paraId="2BB38F3D" w14:textId="77777777" w:rsidR="00205336" w:rsidRDefault="00205336" w:rsidP="00205336">
      <w:pPr>
        <w:spacing w:line="360" w:lineRule="auto"/>
        <w:rPr>
          <w:rFonts w:ascii="宋体" w:eastAsia="宋体" w:hAnsi="宋体"/>
          <w:b/>
        </w:rPr>
      </w:pPr>
    </w:p>
    <w:p w14:paraId="228AE5D6" w14:textId="541DF4DD" w:rsidR="00205336" w:rsidRPr="00F34C20" w:rsidRDefault="00681025" w:rsidP="00205336">
      <w:pPr>
        <w:spacing w:line="360" w:lineRule="auto"/>
        <w:ind w:firstLineChars="200" w:firstLine="420"/>
        <w:rPr>
          <w:rFonts w:ascii="宋体" w:eastAsia="宋体" w:hAnsi="宋体"/>
        </w:rPr>
      </w:pPr>
      <w:r w:rsidRPr="00681025">
        <w:rPr>
          <w:rFonts w:ascii="宋体" w:eastAsia="宋体" w:hAnsi="宋体" w:hint="eastAsia"/>
        </w:rPr>
        <w:t>▲</w:t>
      </w:r>
      <w:r w:rsidRPr="00681025">
        <w:rPr>
          <w:rFonts w:ascii="宋体" w:eastAsia="宋体" w:hAnsi="宋体"/>
        </w:rPr>
        <w:t>4.软件终身使用，提供1年内售后及技术支持答疑服务，服务方式包括电话、电子邮件、</w:t>
      </w:r>
      <w:proofErr w:type="gramStart"/>
      <w:r w:rsidRPr="00681025">
        <w:rPr>
          <w:rFonts w:ascii="宋体" w:eastAsia="宋体" w:hAnsi="宋体"/>
        </w:rPr>
        <w:t>微信群</w:t>
      </w:r>
      <w:proofErr w:type="gramEnd"/>
      <w:r w:rsidRPr="00681025">
        <w:rPr>
          <w:rFonts w:ascii="宋体" w:eastAsia="宋体" w:hAnsi="宋体"/>
        </w:rPr>
        <w:t>、网络等多种形式；</w:t>
      </w:r>
      <w:r w:rsidRPr="00681025">
        <w:rPr>
          <w:rFonts w:ascii="宋体" w:eastAsia="宋体" w:hAnsi="宋体"/>
          <w:b/>
        </w:rPr>
        <w:t>（提供相关功能截图或产品彩页）</w:t>
      </w:r>
    </w:p>
    <w:p w14:paraId="45A011F1" w14:textId="77777777" w:rsidR="00205336" w:rsidRDefault="00205336" w:rsidP="007F2D05">
      <w:pPr>
        <w:spacing w:line="360" w:lineRule="auto"/>
        <w:ind w:firstLineChars="200" w:firstLine="422"/>
        <w:rPr>
          <w:rFonts w:ascii="宋体" w:eastAsia="宋体" w:hAnsi="宋体"/>
          <w:b/>
        </w:rPr>
      </w:pPr>
      <w:r w:rsidRPr="00205336">
        <w:rPr>
          <w:rFonts w:ascii="宋体" w:eastAsia="宋体" w:hAnsi="宋体" w:hint="eastAsia"/>
          <w:b/>
        </w:rPr>
        <w:t>证明材料：</w:t>
      </w:r>
    </w:p>
    <w:p w14:paraId="28DD242B" w14:textId="77777777" w:rsidR="00205336" w:rsidRDefault="00205336" w:rsidP="00205336">
      <w:pPr>
        <w:spacing w:line="360" w:lineRule="auto"/>
        <w:rPr>
          <w:rFonts w:ascii="宋体" w:eastAsia="宋体" w:hAnsi="宋体"/>
          <w:b/>
        </w:rPr>
      </w:pPr>
    </w:p>
    <w:p w14:paraId="46C14263" w14:textId="77777777" w:rsidR="00205336" w:rsidRDefault="00205336" w:rsidP="00205336">
      <w:pPr>
        <w:spacing w:line="360" w:lineRule="auto"/>
        <w:rPr>
          <w:rFonts w:ascii="宋体" w:eastAsia="宋体" w:hAnsi="宋体"/>
          <w:b/>
        </w:rPr>
      </w:pPr>
    </w:p>
    <w:p w14:paraId="0819DA40" w14:textId="77777777" w:rsidR="006D733E" w:rsidRDefault="006D733E" w:rsidP="00205336">
      <w:pPr>
        <w:spacing w:line="360" w:lineRule="auto"/>
        <w:rPr>
          <w:rFonts w:ascii="宋体" w:eastAsia="宋体" w:hAnsi="宋体"/>
          <w:b/>
        </w:rPr>
      </w:pPr>
    </w:p>
    <w:p w14:paraId="1EA99B3F" w14:textId="51F902AF" w:rsidR="00205336" w:rsidRPr="00205336" w:rsidRDefault="00205336" w:rsidP="00205336">
      <w:pPr>
        <w:spacing w:line="360" w:lineRule="auto"/>
        <w:rPr>
          <w:rFonts w:ascii="宋体" w:eastAsia="宋体" w:hAnsi="宋体"/>
          <w:b/>
        </w:rPr>
      </w:pPr>
      <w:r>
        <w:rPr>
          <w:rFonts w:ascii="宋体" w:eastAsia="宋体" w:hAnsi="宋体"/>
          <w:b/>
        </w:rPr>
        <w:t>二、</w:t>
      </w:r>
      <w:r w:rsidR="00821418" w:rsidRPr="00821418">
        <w:rPr>
          <w:rFonts w:ascii="宋体" w:eastAsia="宋体" w:hAnsi="宋体"/>
          <w:b/>
        </w:rPr>
        <w:t>EDA 教学管理与资源共享平台</w:t>
      </w:r>
    </w:p>
    <w:p w14:paraId="7F1CB5B7" w14:textId="1BCD533C" w:rsidR="00205336" w:rsidRPr="00F34C20" w:rsidRDefault="00821418" w:rsidP="00205336">
      <w:pPr>
        <w:spacing w:line="360" w:lineRule="auto"/>
        <w:ind w:firstLineChars="200" w:firstLine="420"/>
        <w:rPr>
          <w:rFonts w:ascii="宋体" w:eastAsia="宋体" w:hAnsi="宋体"/>
        </w:rPr>
      </w:pPr>
      <w:r w:rsidRPr="00821418">
        <w:rPr>
          <w:rFonts w:ascii="宋体" w:eastAsia="宋体" w:hAnsi="宋体" w:hint="eastAsia"/>
        </w:rPr>
        <w:t>▲</w:t>
      </w:r>
      <w:r w:rsidRPr="00821418">
        <w:rPr>
          <w:rFonts w:ascii="宋体" w:eastAsia="宋体" w:hAnsi="宋体"/>
        </w:rPr>
        <w:t>1.数据概览：展示讲师课程已开启的章节数，学习人数，课程内容统计以及学员总的学习进度统计；</w:t>
      </w:r>
      <w:r w:rsidRPr="00821418">
        <w:rPr>
          <w:rFonts w:ascii="宋体" w:eastAsia="宋体" w:hAnsi="宋体"/>
          <w:b/>
        </w:rPr>
        <w:t>（提供相关功能截图或产品彩页）</w:t>
      </w:r>
    </w:p>
    <w:p w14:paraId="0B7420F3" w14:textId="77777777" w:rsidR="00205336" w:rsidRDefault="00205336" w:rsidP="007F2D05">
      <w:pPr>
        <w:spacing w:line="360" w:lineRule="auto"/>
        <w:ind w:firstLineChars="200" w:firstLine="422"/>
        <w:rPr>
          <w:rFonts w:ascii="宋体" w:eastAsia="宋体" w:hAnsi="宋体"/>
          <w:b/>
        </w:rPr>
      </w:pPr>
      <w:r w:rsidRPr="00205336">
        <w:rPr>
          <w:rFonts w:ascii="宋体" w:eastAsia="宋体" w:hAnsi="宋体" w:hint="eastAsia"/>
          <w:b/>
        </w:rPr>
        <w:t>证明材料：</w:t>
      </w:r>
    </w:p>
    <w:p w14:paraId="0120BA4F" w14:textId="77777777" w:rsidR="00205336" w:rsidRDefault="00205336" w:rsidP="00205336">
      <w:pPr>
        <w:spacing w:line="360" w:lineRule="auto"/>
        <w:rPr>
          <w:rFonts w:ascii="宋体" w:eastAsia="宋体" w:hAnsi="宋体"/>
          <w:b/>
        </w:rPr>
      </w:pPr>
    </w:p>
    <w:p w14:paraId="5F982CBC" w14:textId="77777777" w:rsidR="00205336" w:rsidRDefault="00205336" w:rsidP="00205336">
      <w:pPr>
        <w:spacing w:line="360" w:lineRule="auto"/>
        <w:rPr>
          <w:rFonts w:ascii="宋体" w:eastAsia="宋体" w:hAnsi="宋体"/>
          <w:b/>
        </w:rPr>
      </w:pPr>
    </w:p>
    <w:p w14:paraId="62D673A8" w14:textId="77777777" w:rsidR="006D733E" w:rsidRDefault="006D733E" w:rsidP="00205336">
      <w:pPr>
        <w:spacing w:line="360" w:lineRule="auto"/>
        <w:rPr>
          <w:rFonts w:ascii="宋体" w:eastAsia="宋体" w:hAnsi="宋体"/>
          <w:b/>
        </w:rPr>
      </w:pPr>
    </w:p>
    <w:p w14:paraId="6BF8FF70" w14:textId="1C705082" w:rsidR="00205336" w:rsidRPr="00F34C20" w:rsidRDefault="00E25BE4" w:rsidP="00205336">
      <w:pPr>
        <w:spacing w:line="360" w:lineRule="auto"/>
        <w:ind w:firstLineChars="200" w:firstLine="420"/>
        <w:rPr>
          <w:rFonts w:ascii="宋体" w:eastAsia="宋体" w:hAnsi="宋体"/>
        </w:rPr>
      </w:pPr>
      <w:r w:rsidRPr="00E25BE4">
        <w:rPr>
          <w:rFonts w:ascii="宋体" w:eastAsia="宋体" w:hAnsi="宋体" w:hint="eastAsia"/>
        </w:rPr>
        <w:t>▲</w:t>
      </w:r>
      <w:r w:rsidRPr="00E25BE4">
        <w:rPr>
          <w:rFonts w:ascii="宋体" w:eastAsia="宋体" w:hAnsi="宋体"/>
        </w:rPr>
        <w:t>3.学习进度：查询并统计，统计班级人员总体的作业、测验、实验、视频完成情况。可在列表中查看到学员个人的完成情况。点击学员的作业、测验、实验、视频百分比，可查看其具体的完成情况；</w:t>
      </w:r>
      <w:r w:rsidRPr="00E25BE4">
        <w:rPr>
          <w:rFonts w:ascii="宋体" w:eastAsia="宋体" w:hAnsi="宋体"/>
          <w:b/>
        </w:rPr>
        <w:t>（提供相关功能截图或产品彩页）</w:t>
      </w:r>
    </w:p>
    <w:p w14:paraId="4A6C5A82" w14:textId="77777777" w:rsidR="00205336" w:rsidRDefault="00205336" w:rsidP="007F2D05">
      <w:pPr>
        <w:spacing w:line="360" w:lineRule="auto"/>
        <w:ind w:firstLineChars="200" w:firstLine="422"/>
        <w:rPr>
          <w:rFonts w:ascii="宋体" w:eastAsia="宋体" w:hAnsi="宋体"/>
          <w:b/>
        </w:rPr>
      </w:pPr>
      <w:r w:rsidRPr="00205336">
        <w:rPr>
          <w:rFonts w:ascii="宋体" w:eastAsia="宋体" w:hAnsi="宋体" w:hint="eastAsia"/>
          <w:b/>
        </w:rPr>
        <w:t>证明材料：</w:t>
      </w:r>
    </w:p>
    <w:p w14:paraId="39D8F994" w14:textId="77777777" w:rsidR="00205336" w:rsidRDefault="00205336" w:rsidP="00205336">
      <w:pPr>
        <w:spacing w:line="360" w:lineRule="auto"/>
        <w:rPr>
          <w:rFonts w:ascii="宋体" w:eastAsia="宋体" w:hAnsi="宋体"/>
          <w:b/>
        </w:rPr>
      </w:pPr>
    </w:p>
    <w:p w14:paraId="581FECE4" w14:textId="77777777" w:rsidR="006D733E" w:rsidRDefault="006D733E" w:rsidP="00205336">
      <w:pPr>
        <w:spacing w:line="360" w:lineRule="auto"/>
        <w:rPr>
          <w:rFonts w:ascii="宋体" w:eastAsia="宋体" w:hAnsi="宋体"/>
          <w:b/>
        </w:rPr>
      </w:pPr>
    </w:p>
    <w:p w14:paraId="53EB8020" w14:textId="77777777" w:rsidR="00205336" w:rsidRDefault="00205336" w:rsidP="00205336">
      <w:pPr>
        <w:spacing w:line="360" w:lineRule="auto"/>
        <w:rPr>
          <w:rFonts w:ascii="宋体" w:eastAsia="宋体" w:hAnsi="宋体"/>
          <w:b/>
        </w:rPr>
      </w:pPr>
    </w:p>
    <w:p w14:paraId="0C9F31E8" w14:textId="0A6663B9" w:rsidR="00205336" w:rsidRPr="00F34C20" w:rsidRDefault="0084161C" w:rsidP="00205336">
      <w:pPr>
        <w:spacing w:line="360" w:lineRule="auto"/>
        <w:ind w:firstLineChars="200" w:firstLine="420"/>
        <w:rPr>
          <w:rFonts w:ascii="宋体" w:eastAsia="宋体" w:hAnsi="宋体"/>
        </w:rPr>
      </w:pPr>
      <w:r w:rsidRPr="0084161C">
        <w:rPr>
          <w:rFonts w:ascii="宋体" w:eastAsia="宋体" w:hAnsi="宋体" w:hint="eastAsia"/>
        </w:rPr>
        <w:t>▲</w:t>
      </w:r>
      <w:r w:rsidRPr="0084161C">
        <w:rPr>
          <w:rFonts w:ascii="宋体" w:eastAsia="宋体" w:hAnsi="宋体"/>
        </w:rPr>
        <w:t>1.讲师根据课程需要创建实验文档，可按照不同课程实验文档配置不同的实验场景；</w:t>
      </w:r>
      <w:r w:rsidRPr="0084161C">
        <w:rPr>
          <w:rFonts w:ascii="宋体" w:eastAsia="宋体" w:hAnsi="宋体"/>
          <w:b/>
        </w:rPr>
        <w:t>（提供相关功能截图或产品彩页）</w:t>
      </w:r>
    </w:p>
    <w:p w14:paraId="524A426F" w14:textId="77777777" w:rsidR="00205336" w:rsidRDefault="00205336" w:rsidP="007F2D05">
      <w:pPr>
        <w:spacing w:line="360" w:lineRule="auto"/>
        <w:ind w:firstLineChars="200" w:firstLine="422"/>
        <w:rPr>
          <w:rFonts w:ascii="宋体" w:eastAsia="宋体" w:hAnsi="宋体"/>
          <w:b/>
        </w:rPr>
      </w:pPr>
      <w:r w:rsidRPr="00205336">
        <w:rPr>
          <w:rFonts w:ascii="宋体" w:eastAsia="宋体" w:hAnsi="宋体" w:hint="eastAsia"/>
          <w:b/>
        </w:rPr>
        <w:t>证明材料：</w:t>
      </w:r>
    </w:p>
    <w:p w14:paraId="117A1107" w14:textId="77777777" w:rsidR="0091130E" w:rsidRDefault="0091130E" w:rsidP="0091130E">
      <w:pPr>
        <w:spacing w:line="360" w:lineRule="auto"/>
        <w:rPr>
          <w:rFonts w:ascii="宋体" w:eastAsia="宋体" w:hAnsi="宋体"/>
          <w:b/>
        </w:rPr>
      </w:pPr>
    </w:p>
    <w:p w14:paraId="12EBFCD5" w14:textId="77777777" w:rsidR="0091130E" w:rsidRDefault="0091130E" w:rsidP="0091130E">
      <w:pPr>
        <w:spacing w:line="360" w:lineRule="auto"/>
        <w:rPr>
          <w:rFonts w:ascii="宋体" w:eastAsia="宋体" w:hAnsi="宋体"/>
          <w:b/>
        </w:rPr>
      </w:pPr>
    </w:p>
    <w:p w14:paraId="024F2F34" w14:textId="77777777" w:rsidR="0091130E" w:rsidRDefault="0091130E" w:rsidP="0091130E">
      <w:pPr>
        <w:spacing w:line="360" w:lineRule="auto"/>
        <w:rPr>
          <w:rFonts w:ascii="宋体" w:eastAsia="宋体" w:hAnsi="宋体"/>
          <w:b/>
        </w:rPr>
      </w:pPr>
    </w:p>
    <w:p w14:paraId="32D29DBB" w14:textId="369D0D52" w:rsidR="0091130E" w:rsidRPr="00F34C20" w:rsidRDefault="0091130E" w:rsidP="0091130E">
      <w:pPr>
        <w:spacing w:line="360" w:lineRule="auto"/>
        <w:ind w:firstLineChars="200" w:firstLine="420"/>
        <w:rPr>
          <w:rFonts w:ascii="宋体" w:eastAsia="宋体" w:hAnsi="宋体"/>
        </w:rPr>
      </w:pPr>
      <w:r w:rsidRPr="0091130E">
        <w:rPr>
          <w:rFonts w:ascii="宋体" w:eastAsia="宋体" w:hAnsi="宋体" w:hint="eastAsia"/>
        </w:rPr>
        <w:t>▲</w:t>
      </w:r>
      <w:r w:rsidRPr="0091130E">
        <w:rPr>
          <w:rFonts w:ascii="宋体" w:eastAsia="宋体" w:hAnsi="宋体"/>
        </w:rPr>
        <w:t>2.可查看当前课程讲师创建的实验列表，选择对应的实验环境，开启实验，并进入实验环境；</w:t>
      </w:r>
      <w:r w:rsidRPr="0091130E">
        <w:rPr>
          <w:rFonts w:ascii="宋体" w:eastAsia="宋体" w:hAnsi="宋体"/>
          <w:b/>
        </w:rPr>
        <w:t>（提供相关功能截图或产品彩页）</w:t>
      </w:r>
    </w:p>
    <w:p w14:paraId="54F9DF7C" w14:textId="77777777" w:rsidR="0091130E" w:rsidRDefault="0091130E" w:rsidP="0091130E">
      <w:pPr>
        <w:spacing w:line="360" w:lineRule="auto"/>
        <w:ind w:firstLineChars="200" w:firstLine="422"/>
        <w:rPr>
          <w:rFonts w:ascii="宋体" w:eastAsia="宋体" w:hAnsi="宋体"/>
          <w:b/>
        </w:rPr>
      </w:pPr>
      <w:r w:rsidRPr="00205336">
        <w:rPr>
          <w:rFonts w:ascii="宋体" w:eastAsia="宋体" w:hAnsi="宋体" w:hint="eastAsia"/>
          <w:b/>
        </w:rPr>
        <w:t>证明材料：</w:t>
      </w:r>
    </w:p>
    <w:p w14:paraId="05E37C29" w14:textId="77777777" w:rsidR="00205336" w:rsidRDefault="00205336" w:rsidP="00205336">
      <w:pPr>
        <w:spacing w:line="360" w:lineRule="auto"/>
        <w:rPr>
          <w:rFonts w:ascii="宋体" w:eastAsia="宋体" w:hAnsi="宋体"/>
          <w:b/>
        </w:rPr>
      </w:pPr>
    </w:p>
    <w:p w14:paraId="031EF096" w14:textId="77777777" w:rsidR="00205336" w:rsidRDefault="00205336" w:rsidP="00205336">
      <w:pPr>
        <w:spacing w:line="360" w:lineRule="auto"/>
        <w:rPr>
          <w:rFonts w:ascii="宋体" w:eastAsia="宋体" w:hAnsi="宋体"/>
          <w:b/>
        </w:rPr>
      </w:pPr>
    </w:p>
    <w:p w14:paraId="5BCFC024" w14:textId="77777777" w:rsidR="006D733E" w:rsidRDefault="006D733E" w:rsidP="00205336">
      <w:pPr>
        <w:spacing w:line="360" w:lineRule="auto"/>
        <w:rPr>
          <w:rFonts w:ascii="宋体" w:eastAsia="宋体" w:hAnsi="宋体"/>
          <w:b/>
        </w:rPr>
      </w:pPr>
    </w:p>
    <w:p w14:paraId="55006D1A" w14:textId="26A20B83" w:rsidR="00205336" w:rsidRPr="00F34C20" w:rsidRDefault="0091130E" w:rsidP="00205336">
      <w:pPr>
        <w:spacing w:line="360" w:lineRule="auto"/>
        <w:ind w:firstLineChars="200" w:firstLine="420"/>
        <w:rPr>
          <w:rFonts w:ascii="宋体" w:eastAsia="宋体" w:hAnsi="宋体"/>
        </w:rPr>
      </w:pPr>
      <w:r w:rsidRPr="0091130E">
        <w:rPr>
          <w:rFonts w:ascii="宋体" w:eastAsia="宋体" w:hAnsi="宋体" w:hint="eastAsia"/>
        </w:rPr>
        <w:t>▲</w:t>
      </w:r>
      <w:r w:rsidRPr="0091130E">
        <w:rPr>
          <w:rFonts w:ascii="宋体" w:eastAsia="宋体" w:hAnsi="宋体"/>
        </w:rPr>
        <w:t>4.实验延时：当实验剩余10分钟时，用户可以进行延时设置，增加一小时的实验时长；</w:t>
      </w:r>
      <w:r w:rsidRPr="0091130E">
        <w:rPr>
          <w:rFonts w:ascii="宋体" w:eastAsia="宋体" w:hAnsi="宋体"/>
          <w:b/>
        </w:rPr>
        <w:t>（提供相关功能截图或产品彩页）</w:t>
      </w:r>
    </w:p>
    <w:p w14:paraId="0C666AA6" w14:textId="77777777" w:rsidR="00205336" w:rsidRDefault="00205336" w:rsidP="007F2D05">
      <w:pPr>
        <w:spacing w:line="360" w:lineRule="auto"/>
        <w:ind w:firstLineChars="200" w:firstLine="422"/>
        <w:rPr>
          <w:rFonts w:ascii="宋体" w:eastAsia="宋体" w:hAnsi="宋体"/>
          <w:b/>
        </w:rPr>
      </w:pPr>
      <w:r w:rsidRPr="00205336">
        <w:rPr>
          <w:rFonts w:ascii="宋体" w:eastAsia="宋体" w:hAnsi="宋体" w:hint="eastAsia"/>
          <w:b/>
        </w:rPr>
        <w:t>证明材料：</w:t>
      </w:r>
    </w:p>
    <w:p w14:paraId="3B498BA9" w14:textId="77777777" w:rsidR="001112E4" w:rsidRDefault="001112E4" w:rsidP="001112E4">
      <w:pPr>
        <w:spacing w:line="360" w:lineRule="auto"/>
        <w:rPr>
          <w:rFonts w:ascii="宋体" w:eastAsia="宋体" w:hAnsi="宋体"/>
          <w:b/>
        </w:rPr>
      </w:pPr>
    </w:p>
    <w:p w14:paraId="0F7FB2E8" w14:textId="77777777" w:rsidR="001112E4" w:rsidRDefault="001112E4" w:rsidP="001112E4">
      <w:pPr>
        <w:spacing w:line="360" w:lineRule="auto"/>
        <w:rPr>
          <w:rFonts w:ascii="宋体" w:eastAsia="宋体" w:hAnsi="宋体"/>
          <w:b/>
        </w:rPr>
      </w:pPr>
    </w:p>
    <w:p w14:paraId="30FF1FF6" w14:textId="77777777" w:rsidR="001112E4" w:rsidRDefault="001112E4" w:rsidP="001112E4">
      <w:pPr>
        <w:spacing w:line="360" w:lineRule="auto"/>
        <w:rPr>
          <w:rFonts w:ascii="宋体" w:eastAsia="宋体" w:hAnsi="宋体"/>
          <w:b/>
        </w:rPr>
      </w:pPr>
    </w:p>
    <w:p w14:paraId="4679E441" w14:textId="39729E1C" w:rsidR="001112E4" w:rsidRPr="00F34C20" w:rsidRDefault="001112E4" w:rsidP="001112E4">
      <w:pPr>
        <w:spacing w:line="360" w:lineRule="auto"/>
        <w:ind w:firstLineChars="200" w:firstLine="420"/>
        <w:rPr>
          <w:rFonts w:ascii="宋体" w:eastAsia="宋体" w:hAnsi="宋体"/>
        </w:rPr>
      </w:pPr>
      <w:r w:rsidRPr="001112E4">
        <w:rPr>
          <w:rFonts w:ascii="宋体" w:eastAsia="宋体" w:hAnsi="宋体" w:hint="eastAsia"/>
        </w:rPr>
        <w:t>▲</w:t>
      </w:r>
      <w:r w:rsidRPr="001112E4">
        <w:rPr>
          <w:rFonts w:ascii="宋体" w:eastAsia="宋体" w:hAnsi="宋体"/>
        </w:rPr>
        <w:t>5.实验文档：展示讲师设置的实验文档步骤；</w:t>
      </w:r>
      <w:r w:rsidRPr="001112E4">
        <w:rPr>
          <w:rFonts w:ascii="宋体" w:eastAsia="宋体" w:hAnsi="宋体"/>
          <w:b/>
        </w:rPr>
        <w:t>（提供相关功能截图或产品彩页）</w:t>
      </w:r>
    </w:p>
    <w:p w14:paraId="4D365AD1" w14:textId="77777777" w:rsidR="001112E4" w:rsidRDefault="001112E4" w:rsidP="001112E4">
      <w:pPr>
        <w:spacing w:line="360" w:lineRule="auto"/>
        <w:ind w:firstLineChars="200" w:firstLine="422"/>
        <w:rPr>
          <w:rFonts w:ascii="宋体" w:eastAsia="宋体" w:hAnsi="宋体"/>
          <w:b/>
        </w:rPr>
      </w:pPr>
      <w:r w:rsidRPr="00205336">
        <w:rPr>
          <w:rFonts w:ascii="宋体" w:eastAsia="宋体" w:hAnsi="宋体" w:hint="eastAsia"/>
          <w:b/>
        </w:rPr>
        <w:t>证明材料：</w:t>
      </w:r>
    </w:p>
    <w:p w14:paraId="50161182" w14:textId="77777777" w:rsidR="00205336" w:rsidRDefault="00205336" w:rsidP="00205336">
      <w:pPr>
        <w:spacing w:line="360" w:lineRule="auto"/>
        <w:rPr>
          <w:rFonts w:ascii="宋体" w:eastAsia="宋体" w:hAnsi="宋体"/>
          <w:b/>
        </w:rPr>
      </w:pPr>
    </w:p>
    <w:p w14:paraId="79AA92B2" w14:textId="77777777" w:rsidR="00205336" w:rsidRDefault="00205336" w:rsidP="00205336">
      <w:pPr>
        <w:spacing w:line="360" w:lineRule="auto"/>
        <w:rPr>
          <w:rFonts w:ascii="宋体" w:eastAsia="宋体" w:hAnsi="宋体"/>
          <w:b/>
        </w:rPr>
      </w:pPr>
    </w:p>
    <w:p w14:paraId="4C0B12B3" w14:textId="77777777" w:rsidR="006D733E" w:rsidRDefault="006D733E" w:rsidP="00205336">
      <w:pPr>
        <w:spacing w:line="360" w:lineRule="auto"/>
        <w:rPr>
          <w:rFonts w:ascii="宋体" w:eastAsia="宋体" w:hAnsi="宋体"/>
          <w:b/>
        </w:rPr>
      </w:pPr>
    </w:p>
    <w:p w14:paraId="1FCABB24" w14:textId="66805B24" w:rsidR="00205336" w:rsidRPr="00F34C20" w:rsidRDefault="00EA0D10" w:rsidP="00205336">
      <w:pPr>
        <w:spacing w:line="360" w:lineRule="auto"/>
        <w:ind w:firstLineChars="200" w:firstLine="420"/>
        <w:rPr>
          <w:rFonts w:ascii="宋体" w:eastAsia="宋体" w:hAnsi="宋体"/>
        </w:rPr>
      </w:pPr>
      <w:r w:rsidRPr="00EA0D10">
        <w:rPr>
          <w:rFonts w:ascii="宋体" w:eastAsia="宋体" w:hAnsi="宋体" w:hint="eastAsia"/>
        </w:rPr>
        <w:t>▲</w:t>
      </w:r>
      <w:r w:rsidRPr="00EA0D10">
        <w:rPr>
          <w:rFonts w:ascii="宋体" w:eastAsia="宋体" w:hAnsi="宋体"/>
        </w:rPr>
        <w:t>8.返回：回到实验列表页，并出现</w:t>
      </w:r>
      <w:proofErr w:type="gramStart"/>
      <w:r w:rsidRPr="00EA0D10">
        <w:rPr>
          <w:rFonts w:ascii="宋体" w:eastAsia="宋体" w:hAnsi="宋体"/>
        </w:rPr>
        <w:t>浮</w:t>
      </w:r>
      <w:proofErr w:type="gramEnd"/>
      <w:r w:rsidRPr="00EA0D10">
        <w:rPr>
          <w:rFonts w:ascii="宋体" w:eastAsia="宋体" w:hAnsi="宋体"/>
        </w:rPr>
        <w:t>动弹窗，提示有正在进行实验；</w:t>
      </w:r>
      <w:r w:rsidRPr="00EA0D10">
        <w:rPr>
          <w:rFonts w:ascii="宋体" w:eastAsia="宋体" w:hAnsi="宋体"/>
          <w:b/>
        </w:rPr>
        <w:t>（提供相关功能截图或产品彩页）</w:t>
      </w:r>
    </w:p>
    <w:p w14:paraId="3F7A0CF3" w14:textId="77777777" w:rsidR="00205336" w:rsidRDefault="00205336" w:rsidP="007F2D05">
      <w:pPr>
        <w:spacing w:line="360" w:lineRule="auto"/>
        <w:ind w:firstLineChars="200" w:firstLine="422"/>
        <w:rPr>
          <w:rFonts w:ascii="宋体" w:eastAsia="宋体" w:hAnsi="宋体"/>
          <w:b/>
        </w:rPr>
      </w:pPr>
      <w:r w:rsidRPr="00205336">
        <w:rPr>
          <w:rFonts w:ascii="宋体" w:eastAsia="宋体" w:hAnsi="宋体" w:hint="eastAsia"/>
          <w:b/>
        </w:rPr>
        <w:t>证明材料：</w:t>
      </w:r>
    </w:p>
    <w:p w14:paraId="484F9AF2" w14:textId="77777777" w:rsidR="00205336" w:rsidRDefault="00205336" w:rsidP="00205336">
      <w:pPr>
        <w:spacing w:line="360" w:lineRule="auto"/>
        <w:rPr>
          <w:rFonts w:ascii="宋体" w:eastAsia="宋体" w:hAnsi="宋体"/>
          <w:b/>
        </w:rPr>
      </w:pPr>
    </w:p>
    <w:p w14:paraId="30F8197F" w14:textId="77777777" w:rsidR="00205336" w:rsidRDefault="00205336" w:rsidP="00205336">
      <w:pPr>
        <w:spacing w:line="360" w:lineRule="auto"/>
        <w:rPr>
          <w:rFonts w:ascii="宋体" w:eastAsia="宋体" w:hAnsi="宋体"/>
          <w:b/>
        </w:rPr>
      </w:pPr>
    </w:p>
    <w:p w14:paraId="5FD92CE6" w14:textId="77777777" w:rsidR="006D733E" w:rsidRDefault="006D733E" w:rsidP="00205336">
      <w:pPr>
        <w:spacing w:line="360" w:lineRule="auto"/>
        <w:rPr>
          <w:rFonts w:ascii="宋体" w:eastAsia="宋体" w:hAnsi="宋体"/>
          <w:b/>
        </w:rPr>
      </w:pPr>
    </w:p>
    <w:p w14:paraId="38F6DFF9" w14:textId="159B7572" w:rsidR="00205336" w:rsidRPr="00F34C20" w:rsidRDefault="00C903FC" w:rsidP="00205336">
      <w:pPr>
        <w:spacing w:line="360" w:lineRule="auto"/>
        <w:ind w:firstLineChars="200" w:firstLine="420"/>
        <w:rPr>
          <w:rFonts w:ascii="宋体" w:eastAsia="宋体" w:hAnsi="宋体"/>
        </w:rPr>
      </w:pPr>
      <w:r w:rsidRPr="00C903FC">
        <w:rPr>
          <w:rFonts w:ascii="宋体" w:eastAsia="宋体" w:hAnsi="宋体" w:hint="eastAsia"/>
        </w:rPr>
        <w:t>▲</w:t>
      </w:r>
      <w:r w:rsidRPr="00C903FC">
        <w:rPr>
          <w:rFonts w:ascii="宋体" w:eastAsia="宋体" w:hAnsi="宋体"/>
        </w:rPr>
        <w:t>3.考试中心可查看考试的名称、发布对象、考试期限、成绩设置、发布时间、创建时间、状态、完成情况等信息，并可以调整待发布题库的发布对象、考试期限、成绩设置等内容；</w:t>
      </w:r>
      <w:r w:rsidRPr="00C903FC">
        <w:rPr>
          <w:rFonts w:ascii="宋体" w:eastAsia="宋体" w:hAnsi="宋体"/>
          <w:b/>
        </w:rPr>
        <w:t>（提供相关功能截图或产品彩页）</w:t>
      </w:r>
    </w:p>
    <w:p w14:paraId="71FB2E31" w14:textId="77777777" w:rsidR="00205336" w:rsidRDefault="00205336" w:rsidP="007F2D05">
      <w:pPr>
        <w:spacing w:line="360" w:lineRule="auto"/>
        <w:ind w:firstLineChars="200" w:firstLine="422"/>
        <w:rPr>
          <w:rFonts w:ascii="宋体" w:eastAsia="宋体" w:hAnsi="宋体"/>
          <w:b/>
        </w:rPr>
      </w:pPr>
      <w:r w:rsidRPr="00205336">
        <w:rPr>
          <w:rFonts w:ascii="宋体" w:eastAsia="宋体" w:hAnsi="宋体" w:hint="eastAsia"/>
          <w:b/>
        </w:rPr>
        <w:t>证明材料：</w:t>
      </w:r>
    </w:p>
    <w:p w14:paraId="4C280CBB" w14:textId="77777777" w:rsidR="00205336" w:rsidRDefault="00205336" w:rsidP="00205336">
      <w:pPr>
        <w:spacing w:line="360" w:lineRule="auto"/>
        <w:rPr>
          <w:rFonts w:ascii="宋体" w:eastAsia="宋体" w:hAnsi="宋体"/>
          <w:b/>
        </w:rPr>
      </w:pPr>
    </w:p>
    <w:p w14:paraId="299C6586" w14:textId="77777777" w:rsidR="006D733E" w:rsidRDefault="006D733E" w:rsidP="00205336">
      <w:pPr>
        <w:spacing w:line="360" w:lineRule="auto"/>
        <w:rPr>
          <w:rFonts w:ascii="宋体" w:eastAsia="宋体" w:hAnsi="宋体"/>
          <w:b/>
        </w:rPr>
      </w:pPr>
    </w:p>
    <w:p w14:paraId="377D3062" w14:textId="77777777" w:rsidR="00205336" w:rsidRDefault="00205336" w:rsidP="00205336">
      <w:pPr>
        <w:spacing w:line="360" w:lineRule="auto"/>
        <w:rPr>
          <w:rFonts w:ascii="宋体" w:eastAsia="宋体" w:hAnsi="宋体"/>
          <w:b/>
        </w:rPr>
      </w:pPr>
    </w:p>
    <w:sectPr w:rsidR="00205336" w:rsidSect="0023055E">
      <w:footerReference w:type="default" r:id="rId7"/>
      <w:pgSz w:w="11906" w:h="16838"/>
      <w:pgMar w:top="1440" w:right="1416" w:bottom="1440" w:left="156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E91B2A" w14:textId="77777777" w:rsidR="007C70E2" w:rsidRDefault="007C70E2" w:rsidP="00131514">
      <w:r>
        <w:separator/>
      </w:r>
    </w:p>
  </w:endnote>
  <w:endnote w:type="continuationSeparator" w:id="0">
    <w:p w14:paraId="30DF8497" w14:textId="77777777" w:rsidR="007C70E2" w:rsidRDefault="007C70E2" w:rsidP="00131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第一条">
    <w:altName w:val="宋体"/>
    <w:charset w:val="86"/>
    <w:family w:val="roman"/>
    <w:pitch w:val="default"/>
    <w:sig w:usb0="00000000" w:usb1="00000000" w:usb2="00000000" w:usb3="00000000" w:csb0="00040001" w:csb1="00000000"/>
  </w:font>
  <w:font w:name="仿宋">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83" w:usb1="288F0000" w:usb2="00000016" w:usb3="00000000" w:csb0="00040001" w:csb1="00000000"/>
  </w:font>
  <w:font w:name="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Segoe Print"/>
    <w:charset w:val="00"/>
    <w:family w:val="auto"/>
    <w:pitch w:val="default"/>
    <w:sig w:usb0="00000000" w:usb1="00000000" w:usb2="00000010" w:usb3="00000000" w:csb0="00000000" w:csb1="00000000"/>
  </w:font>
  <w:font w:name="Times">
    <w:panose1 w:val="02020603050405020304"/>
    <w:charset w:val="00"/>
    <w:family w:val="roman"/>
    <w:pitch w:val="variable"/>
    <w:sig w:usb0="E0002EFF" w:usb1="C000785B" w:usb2="00000009" w:usb3="00000000" w:csb0="000001FF" w:csb1="00000000"/>
  </w:font>
  <w:font w:name="楷体_GB2312">
    <w:altName w:val="楷体"/>
    <w:charset w:val="86"/>
    <w:family w:val="auto"/>
    <w:pitch w:val="default"/>
    <w:sig w:usb0="00000000" w:usb1="0000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Microsoft YaHei UI">
    <w:panose1 w:val="020B0503020204020204"/>
    <w:charset w:val="86"/>
    <w:family w:val="swiss"/>
    <w:pitch w:val="variable"/>
    <w:sig w:usb0="80000287" w:usb1="2ACF3C50" w:usb2="00000016" w:usb3="00000000" w:csb0="0004001F" w:csb1="00000000"/>
  </w:font>
  <w:font w:name="Arial Unicode MS">
    <w:panose1 w:val="020B0604020202020204"/>
    <w:charset w:val="86"/>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8996717"/>
    </w:sdtPr>
    <w:sdtContent>
      <w:sdt>
        <w:sdtPr>
          <w:id w:val="1572155620"/>
        </w:sdtPr>
        <w:sdtContent>
          <w:p w14:paraId="6970827B" w14:textId="77777777" w:rsidR="00E1292F" w:rsidRDefault="00E1292F" w:rsidP="00E1292F">
            <w:pPr>
              <w:pStyle w:val="a9"/>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noProof/>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noProof/>
              </w:rPr>
              <w:t>3</w:t>
            </w:r>
            <w:r>
              <w:rPr>
                <w:b/>
                <w:bCs/>
                <w:sz w:val="24"/>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04DB00" w14:textId="77777777" w:rsidR="007C70E2" w:rsidRDefault="007C70E2" w:rsidP="00131514">
      <w:r>
        <w:separator/>
      </w:r>
    </w:p>
  </w:footnote>
  <w:footnote w:type="continuationSeparator" w:id="0">
    <w:p w14:paraId="484A324C" w14:textId="77777777" w:rsidR="007C70E2" w:rsidRDefault="007C70E2" w:rsidP="001315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DD82344A"/>
    <w:multiLevelType w:val="singleLevel"/>
    <w:tmpl w:val="DD82344A"/>
    <w:lvl w:ilvl="0">
      <w:start w:val="1"/>
      <w:numFmt w:val="decimal"/>
      <w:suff w:val="nothing"/>
      <w:lvlText w:val="%1、"/>
      <w:lvlJc w:val="left"/>
    </w:lvl>
  </w:abstractNum>
  <w:abstractNum w:abstractNumId="1">
    <w:nsid w:val="0000000C"/>
    <w:multiLevelType w:val="multilevel"/>
    <w:tmpl w:val="0000000C"/>
    <w:lvl w:ilvl="0">
      <w:start w:val="1"/>
      <w:numFmt w:val="japaneseCounting"/>
      <w:pStyle w:val="a"/>
      <w:lvlText w:val="%1、"/>
      <w:lvlJc w:val="left"/>
      <w:pPr>
        <w:tabs>
          <w:tab w:val="left" w:pos="720"/>
        </w:tabs>
        <w:ind w:left="720" w:hanging="720"/>
      </w:pPr>
    </w:lvl>
    <w:lvl w:ilvl="1">
      <w:start w:val="1"/>
      <w:numFmt w:val="chineseCountingThousand"/>
      <w:lvlText w:val="%2、"/>
      <w:lvlJc w:val="left"/>
      <w:pPr>
        <w:tabs>
          <w:tab w:val="left" w:pos="720"/>
        </w:tabs>
        <w:ind w:left="720" w:hanging="720"/>
      </w:pPr>
      <w:rPr>
        <w:b/>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nsid w:val="00000014"/>
    <w:multiLevelType w:val="multilevel"/>
    <w:tmpl w:val="00000014"/>
    <w:lvl w:ilvl="0">
      <w:start w:val="2"/>
      <w:numFmt w:val="decimal"/>
      <w:lvlText w:val="%1"/>
      <w:lvlJc w:val="left"/>
      <w:pPr>
        <w:tabs>
          <w:tab w:val="left" w:pos="425"/>
        </w:tabs>
        <w:ind w:left="425" w:hanging="425"/>
      </w:pPr>
      <w:rPr>
        <w:rFonts w:hint="eastAsia"/>
      </w:rPr>
    </w:lvl>
    <w:lvl w:ilvl="1">
      <w:start w:val="1"/>
      <w:numFmt w:val="decimal"/>
      <w:lvlText w:val="%1.%2"/>
      <w:lvlJc w:val="left"/>
      <w:pPr>
        <w:tabs>
          <w:tab w:val="left" w:pos="1505"/>
        </w:tabs>
        <w:ind w:left="992" w:hanging="567"/>
      </w:pPr>
      <w:rPr>
        <w:rFonts w:hint="eastAsia"/>
      </w:rPr>
    </w:lvl>
    <w:lvl w:ilvl="2">
      <w:start w:val="1"/>
      <w:numFmt w:val="decimal"/>
      <w:lvlText w:val="%1.%2.%3"/>
      <w:lvlJc w:val="left"/>
      <w:pPr>
        <w:tabs>
          <w:tab w:val="left" w:pos="2291"/>
        </w:tabs>
        <w:ind w:left="1418" w:hanging="567"/>
      </w:pPr>
      <w:rPr>
        <w:rFonts w:hint="eastAsia"/>
      </w:rPr>
    </w:lvl>
    <w:lvl w:ilvl="3">
      <w:start w:val="1"/>
      <w:numFmt w:val="decimal"/>
      <w:lvlText w:val="%1.%2.%3.%4"/>
      <w:lvlJc w:val="left"/>
      <w:pPr>
        <w:tabs>
          <w:tab w:val="left" w:pos="3436"/>
        </w:tabs>
        <w:ind w:left="1984" w:hanging="708"/>
      </w:pPr>
      <w:rPr>
        <w:rFonts w:hint="eastAsia"/>
      </w:rPr>
    </w:lvl>
    <w:lvl w:ilvl="4">
      <w:start w:val="1"/>
      <w:numFmt w:val="decimal"/>
      <w:lvlText w:val="%1.%2.%3.%4.%5"/>
      <w:lvlJc w:val="left"/>
      <w:pPr>
        <w:tabs>
          <w:tab w:val="left" w:pos="4221"/>
        </w:tabs>
        <w:ind w:left="2551" w:hanging="850"/>
      </w:pPr>
      <w:rPr>
        <w:rFonts w:hint="eastAsia"/>
      </w:rPr>
    </w:lvl>
    <w:lvl w:ilvl="5">
      <w:start w:val="1"/>
      <w:numFmt w:val="decimal"/>
      <w:lvlText w:val="%1.%2.%3.%4.%5.%6"/>
      <w:lvlJc w:val="left"/>
      <w:pPr>
        <w:tabs>
          <w:tab w:val="left" w:pos="5366"/>
        </w:tabs>
        <w:ind w:left="3260" w:hanging="1134"/>
      </w:pPr>
      <w:rPr>
        <w:rFonts w:hint="eastAsia"/>
      </w:rPr>
    </w:lvl>
    <w:lvl w:ilvl="6">
      <w:start w:val="1"/>
      <w:numFmt w:val="decimal"/>
      <w:lvlText w:val="%1.%2.%3.%4.%5.%6.%7"/>
      <w:lvlJc w:val="left"/>
      <w:pPr>
        <w:tabs>
          <w:tab w:val="left" w:pos="6151"/>
        </w:tabs>
        <w:ind w:left="3827" w:hanging="1276"/>
      </w:pPr>
      <w:rPr>
        <w:rFonts w:hint="eastAsia"/>
      </w:rPr>
    </w:lvl>
    <w:lvl w:ilvl="7">
      <w:start w:val="1"/>
      <w:numFmt w:val="decimal"/>
      <w:lvlText w:val="%1.%2.%3.%4.%5.%6.%7.%8"/>
      <w:lvlJc w:val="left"/>
      <w:pPr>
        <w:tabs>
          <w:tab w:val="left" w:pos="6936"/>
        </w:tabs>
        <w:ind w:left="4394" w:hanging="1418"/>
      </w:pPr>
      <w:rPr>
        <w:rFonts w:hint="eastAsia"/>
      </w:rPr>
    </w:lvl>
    <w:lvl w:ilvl="8">
      <w:start w:val="1"/>
      <w:numFmt w:val="decimal"/>
      <w:lvlText w:val="%1.%2.%3.%4.%5.%6.%7.%8.%9"/>
      <w:lvlJc w:val="left"/>
      <w:pPr>
        <w:tabs>
          <w:tab w:val="left" w:pos="8082"/>
        </w:tabs>
        <w:ind w:left="5102" w:hanging="1700"/>
      </w:pPr>
      <w:rPr>
        <w:rFonts w:hint="eastAsia"/>
      </w:rPr>
    </w:lvl>
  </w:abstractNum>
  <w:abstractNum w:abstractNumId="3">
    <w:nsid w:val="00000015"/>
    <w:multiLevelType w:val="multilevel"/>
    <w:tmpl w:val="00000015"/>
    <w:lvl w:ilvl="0">
      <w:start w:val="1"/>
      <w:numFmt w:val="decimal"/>
      <w:pStyle w:val="CharCharCharChar"/>
      <w:lvlText w:val="%1."/>
      <w:lvlJc w:val="left"/>
      <w:pPr>
        <w:tabs>
          <w:tab w:val="left" w:pos="965"/>
        </w:tabs>
        <w:ind w:left="965" w:hanging="425"/>
      </w:pPr>
      <w:rPr>
        <w:rFonts w:hint="eastAsia"/>
      </w:rPr>
    </w:lvl>
    <w:lvl w:ilvl="1">
      <w:start w:val="1"/>
      <w:numFmt w:val="decimal"/>
      <w:pStyle w:val="2"/>
      <w:lvlText w:val="%1.%2."/>
      <w:lvlJc w:val="left"/>
      <w:pPr>
        <w:tabs>
          <w:tab w:val="left" w:pos="1107"/>
        </w:tabs>
        <w:ind w:left="1107" w:hanging="567"/>
      </w:pPr>
      <w:rPr>
        <w:rFonts w:hint="eastAsia"/>
      </w:rPr>
    </w:lvl>
    <w:lvl w:ilvl="2">
      <w:start w:val="1"/>
      <w:numFmt w:val="decimal"/>
      <w:pStyle w:val="3h3H3sect12366"/>
      <w:lvlText w:val="%1.%2.%3."/>
      <w:lvlJc w:val="left"/>
      <w:pPr>
        <w:tabs>
          <w:tab w:val="left" w:pos="1249"/>
        </w:tabs>
        <w:ind w:left="1249" w:hanging="709"/>
      </w:pPr>
      <w:rPr>
        <w:rFonts w:hint="eastAsia"/>
      </w:rPr>
    </w:lvl>
    <w:lvl w:ilvl="3">
      <w:start w:val="1"/>
      <w:numFmt w:val="decimal"/>
      <w:pStyle w:val="455"/>
      <w:lvlText w:val="%1.%2.%3.%4."/>
      <w:lvlJc w:val="left"/>
      <w:pPr>
        <w:tabs>
          <w:tab w:val="left" w:pos="1391"/>
        </w:tabs>
        <w:ind w:left="1391" w:hanging="851"/>
      </w:pPr>
      <w:rPr>
        <w:rFonts w:hint="eastAsia"/>
      </w:rPr>
    </w:lvl>
    <w:lvl w:ilvl="4">
      <w:start w:val="1"/>
      <w:numFmt w:val="decimal"/>
      <w:lvlText w:val="%1.%2.%3.%4.%5."/>
      <w:lvlJc w:val="left"/>
      <w:pPr>
        <w:tabs>
          <w:tab w:val="left" w:pos="1532"/>
        </w:tabs>
        <w:ind w:left="1532" w:hanging="992"/>
      </w:pPr>
      <w:rPr>
        <w:rFonts w:hint="eastAsia"/>
      </w:rPr>
    </w:lvl>
    <w:lvl w:ilvl="5">
      <w:start w:val="1"/>
      <w:numFmt w:val="decimal"/>
      <w:lvlText w:val="%1.%2.%3.%4.%5.%6."/>
      <w:lvlJc w:val="left"/>
      <w:pPr>
        <w:tabs>
          <w:tab w:val="left" w:pos="1674"/>
        </w:tabs>
        <w:ind w:left="1674" w:hanging="1134"/>
      </w:pPr>
      <w:rPr>
        <w:rFonts w:hint="eastAsia"/>
      </w:rPr>
    </w:lvl>
    <w:lvl w:ilvl="6">
      <w:start w:val="1"/>
      <w:numFmt w:val="decimal"/>
      <w:lvlText w:val="%1.%2.%3.%4.%5.%6.%7."/>
      <w:lvlJc w:val="left"/>
      <w:pPr>
        <w:tabs>
          <w:tab w:val="left" w:pos="1816"/>
        </w:tabs>
        <w:ind w:left="1816" w:hanging="1276"/>
      </w:pPr>
      <w:rPr>
        <w:rFonts w:hint="eastAsia"/>
      </w:rPr>
    </w:lvl>
    <w:lvl w:ilvl="7">
      <w:start w:val="1"/>
      <w:numFmt w:val="decimal"/>
      <w:lvlText w:val="%1.%2.%3.%4.%5.%6.%7.%8."/>
      <w:lvlJc w:val="left"/>
      <w:pPr>
        <w:tabs>
          <w:tab w:val="left" w:pos="1958"/>
        </w:tabs>
        <w:ind w:left="1958" w:hanging="1418"/>
      </w:pPr>
      <w:rPr>
        <w:rFonts w:hint="eastAsia"/>
      </w:rPr>
    </w:lvl>
    <w:lvl w:ilvl="8">
      <w:start w:val="1"/>
      <w:numFmt w:val="decimal"/>
      <w:lvlText w:val="%1.%2.%3.%4.%5.%6.%7.%8.%9."/>
      <w:lvlJc w:val="left"/>
      <w:pPr>
        <w:tabs>
          <w:tab w:val="left" w:pos="2099"/>
        </w:tabs>
        <w:ind w:left="2099" w:hanging="1559"/>
      </w:pPr>
      <w:rPr>
        <w:rFonts w:hint="eastAsia"/>
      </w:rPr>
    </w:lvl>
  </w:abstractNum>
  <w:abstractNum w:abstractNumId="4">
    <w:nsid w:val="00000096"/>
    <w:multiLevelType w:val="multilevel"/>
    <w:tmpl w:val="00000096"/>
    <w:lvl w:ilvl="0">
      <w:start w:val="1"/>
      <w:numFmt w:val="chineseCountingThousand"/>
      <w:lvlText w:val="第%1章"/>
      <w:lvlJc w:val="left"/>
      <w:pPr>
        <w:tabs>
          <w:tab w:val="left" w:pos="1440"/>
        </w:tabs>
        <w:ind w:left="425" w:hanging="425"/>
      </w:pPr>
      <w:rPr>
        <w:rFonts w:hint="eastAsia"/>
      </w:rPr>
    </w:lvl>
    <w:lvl w:ilvl="1">
      <w:start w:val="1"/>
      <w:numFmt w:val="decimal"/>
      <w:isLgl/>
      <w:lvlText w:val="%1.%2"/>
      <w:lvlJc w:val="left"/>
      <w:pPr>
        <w:tabs>
          <w:tab w:val="left" w:pos="567"/>
        </w:tabs>
        <w:ind w:left="567" w:hanging="567"/>
      </w:pPr>
      <w:rPr>
        <w:rFonts w:ascii="MS Mincho" w:hAnsi="MS Mincho" w:hint="default"/>
      </w:rPr>
    </w:lvl>
    <w:lvl w:ilvl="2">
      <w:start w:val="1"/>
      <w:numFmt w:val="decimal"/>
      <w:isLgl/>
      <w:lvlText w:val="%1.%2.%3"/>
      <w:lvlJc w:val="left"/>
      <w:pPr>
        <w:tabs>
          <w:tab w:val="left" w:pos="1080"/>
        </w:tabs>
        <w:ind w:left="709" w:hanging="709"/>
      </w:pPr>
      <w:rPr>
        <w:rFonts w:hint="eastAsia"/>
        <w:b/>
        <w:i w:val="0"/>
        <w:sz w:val="24"/>
      </w:rPr>
    </w:lvl>
    <w:lvl w:ilvl="3">
      <w:start w:val="1"/>
      <w:numFmt w:val="decimal"/>
      <w:pStyle w:val="a0"/>
      <w:isLgl/>
      <w:lvlText w:val="%1.%2.%3.%4"/>
      <w:lvlJc w:val="left"/>
      <w:pPr>
        <w:tabs>
          <w:tab w:val="left" w:pos="1191"/>
        </w:tabs>
        <w:ind w:left="851" w:hanging="738"/>
      </w:pPr>
      <w:rPr>
        <w:rFonts w:hint="eastAsia"/>
        <w:b/>
        <w:i w:val="0"/>
      </w:rPr>
    </w:lvl>
    <w:lvl w:ilvl="4">
      <w:start w:val="1"/>
      <w:numFmt w:val="decimal"/>
      <w:isLgl/>
      <w:lvlText w:val="%1.%2.%3.%4.%5."/>
      <w:lvlJc w:val="left"/>
      <w:pPr>
        <w:tabs>
          <w:tab w:val="left" w:pos="992"/>
        </w:tabs>
        <w:ind w:left="992" w:hanging="992"/>
      </w:pPr>
      <w:rPr>
        <w:rFonts w:hint="eastAsia"/>
      </w:rPr>
    </w:lvl>
    <w:lvl w:ilvl="5">
      <w:start w:val="1"/>
      <w:numFmt w:val="none"/>
      <w:lvlText w:val="5.4.6.5.3.2"/>
      <w:lvlJc w:val="left"/>
      <w:pPr>
        <w:tabs>
          <w:tab w:val="left" w:pos="1134"/>
        </w:tabs>
        <w:ind w:left="1134" w:hanging="1134"/>
      </w:pPr>
      <w:rPr>
        <w:rFonts w:hint="eastAsia"/>
      </w:rPr>
    </w:lvl>
    <w:lvl w:ilvl="6">
      <w:start w:val="1"/>
      <w:numFmt w:val="decimal"/>
      <w:lvlText w:val="5.4.6.5.4.%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5">
    <w:nsid w:val="03E87981"/>
    <w:multiLevelType w:val="multilevel"/>
    <w:tmpl w:val="03E87981"/>
    <w:lvl w:ilvl="0">
      <w:start w:val="1"/>
      <w:numFmt w:val="chineseCountingThousand"/>
      <w:suff w:val="nothing"/>
      <w:lvlText w:val="%1、"/>
      <w:lvlJc w:val="left"/>
      <w:pPr>
        <w:ind w:left="420" w:hanging="420"/>
      </w:pPr>
      <w:rPr>
        <w:rFonts w:hint="eastAsia"/>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0FCF29A6"/>
    <w:multiLevelType w:val="multilevel"/>
    <w:tmpl w:val="0FCF29A6"/>
    <w:lvl w:ilvl="0">
      <w:start w:val="1"/>
      <w:numFmt w:val="decimal"/>
      <w:pStyle w:val="DefaultParagraphFontParaChar"/>
      <w:lvlText w:val="%1."/>
      <w:lvlJc w:val="left"/>
      <w:pPr>
        <w:tabs>
          <w:tab w:val="left" w:pos="425"/>
        </w:tabs>
        <w:ind w:left="425" w:hanging="425"/>
      </w:pPr>
    </w:lvl>
    <w:lvl w:ilvl="1">
      <w:start w:val="1"/>
      <w:numFmt w:val="decimal"/>
      <w:lvlText w:val="%1.%2."/>
      <w:lvlJc w:val="left"/>
      <w:pPr>
        <w:tabs>
          <w:tab w:val="left" w:pos="567"/>
        </w:tabs>
        <w:ind w:left="567" w:hanging="567"/>
      </w:pPr>
    </w:lvl>
    <w:lvl w:ilvl="2">
      <w:start w:val="1"/>
      <w:numFmt w:val="decimal"/>
      <w:lvlText w:val="%1.%2.%3."/>
      <w:lvlJc w:val="left"/>
      <w:pPr>
        <w:tabs>
          <w:tab w:val="left" w:pos="709"/>
        </w:tabs>
        <w:ind w:left="709" w:hanging="709"/>
      </w:pPr>
    </w:lvl>
    <w:lvl w:ilvl="3">
      <w:start w:val="1"/>
      <w:numFmt w:val="decimal"/>
      <w:lvlText w:val="%1.%2.%3.%4."/>
      <w:lvlJc w:val="left"/>
      <w:pPr>
        <w:tabs>
          <w:tab w:val="left" w:pos="851"/>
        </w:tabs>
        <w:ind w:left="851" w:hanging="851"/>
      </w:pPr>
    </w:lvl>
    <w:lvl w:ilvl="4">
      <w:start w:val="1"/>
      <w:numFmt w:val="decimal"/>
      <w:lvlText w:val="%1.%2.%3.%4.%5."/>
      <w:lvlJc w:val="left"/>
      <w:pPr>
        <w:tabs>
          <w:tab w:val="left" w:pos="992"/>
        </w:tabs>
        <w:ind w:left="992" w:hanging="992"/>
      </w:pPr>
    </w:lvl>
    <w:lvl w:ilvl="5">
      <w:start w:val="1"/>
      <w:numFmt w:val="decimal"/>
      <w:lvlText w:val="%1.%2.%3.%4.%5.%6."/>
      <w:lvlJc w:val="left"/>
      <w:pPr>
        <w:tabs>
          <w:tab w:val="left" w:pos="1134"/>
        </w:tabs>
        <w:ind w:left="1134" w:hanging="1134"/>
      </w:pPr>
    </w:lvl>
    <w:lvl w:ilvl="6">
      <w:start w:val="1"/>
      <w:numFmt w:val="decimal"/>
      <w:lvlText w:val="%1.%2.%3.%4.%5.%6.%7."/>
      <w:lvlJc w:val="left"/>
      <w:pPr>
        <w:tabs>
          <w:tab w:val="left" w:pos="1276"/>
        </w:tabs>
        <w:ind w:left="1276" w:hanging="1276"/>
      </w:pPr>
    </w:lvl>
    <w:lvl w:ilvl="7">
      <w:start w:val="1"/>
      <w:numFmt w:val="decimal"/>
      <w:lvlText w:val="%1.%2.%3.%4.%5.%6.%7.%8."/>
      <w:lvlJc w:val="left"/>
      <w:pPr>
        <w:tabs>
          <w:tab w:val="left" w:pos="1418"/>
        </w:tabs>
        <w:ind w:left="1418" w:hanging="1418"/>
      </w:pPr>
    </w:lvl>
    <w:lvl w:ilvl="8">
      <w:start w:val="1"/>
      <w:numFmt w:val="decimal"/>
      <w:lvlText w:val="%1.%2.%3.%4.%5.%6.%7.%8.%9."/>
      <w:lvlJc w:val="left"/>
      <w:pPr>
        <w:tabs>
          <w:tab w:val="left" w:pos="1559"/>
        </w:tabs>
        <w:ind w:left="1559" w:hanging="1559"/>
      </w:pPr>
    </w:lvl>
  </w:abstractNum>
  <w:abstractNum w:abstractNumId="7">
    <w:nsid w:val="17A70CCB"/>
    <w:multiLevelType w:val="multilevel"/>
    <w:tmpl w:val="17A70CCB"/>
    <w:lvl w:ilvl="0">
      <w:start w:val="1"/>
      <w:numFmt w:val="bullet"/>
      <w:pStyle w:val="5"/>
      <w:lvlText w:val=""/>
      <w:lvlJc w:val="left"/>
      <w:pPr>
        <w:tabs>
          <w:tab w:val="left" w:pos="620"/>
        </w:tabs>
        <w:ind w:left="620" w:hanging="420"/>
      </w:pPr>
      <w:rPr>
        <w:rFonts w:ascii="Garamond" w:hAnsi="Garamond"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nsid w:val="183C604A"/>
    <w:multiLevelType w:val="singleLevel"/>
    <w:tmpl w:val="183C604A"/>
    <w:lvl w:ilvl="0">
      <w:start w:val="1"/>
      <w:numFmt w:val="japaneseCounting"/>
      <w:pStyle w:val="a1"/>
      <w:lvlText w:val="%1、"/>
      <w:lvlJc w:val="left"/>
      <w:pPr>
        <w:tabs>
          <w:tab w:val="left" w:pos="960"/>
        </w:tabs>
        <w:ind w:left="960" w:hanging="480"/>
      </w:pPr>
      <w:rPr>
        <w:rFonts w:hint="eastAsia"/>
      </w:rPr>
    </w:lvl>
  </w:abstractNum>
  <w:abstractNum w:abstractNumId="9">
    <w:nsid w:val="1F0379AC"/>
    <w:multiLevelType w:val="multilevel"/>
    <w:tmpl w:val="1F0379AC"/>
    <w:lvl w:ilvl="0">
      <w:start w:val="1"/>
      <w:numFmt w:val="decimal"/>
      <w:lvlText w:val="%1."/>
      <w:lvlJc w:val="left"/>
      <w:pPr>
        <w:ind w:left="420" w:hanging="420"/>
      </w:pPr>
      <w:rPr>
        <w:rFonts w:eastAsia="第一条" w:hint="eastAsia"/>
        <w:b w:val="0"/>
        <w:bC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1F274C7C"/>
    <w:multiLevelType w:val="multilevel"/>
    <w:tmpl w:val="1F274C7C"/>
    <w:lvl w:ilvl="0">
      <w:start w:val="1"/>
      <w:numFmt w:val="decimal"/>
      <w:pStyle w:val="3"/>
      <w:isLgl/>
      <w:lvlText w:val="%1"/>
      <w:lvlJc w:val="left"/>
      <w:pPr>
        <w:tabs>
          <w:tab w:val="left" w:pos="1205"/>
        </w:tabs>
        <w:ind w:left="1205" w:hanging="425"/>
      </w:pPr>
      <w:rPr>
        <w:rFonts w:hint="eastAsia"/>
      </w:rPr>
    </w:lvl>
    <w:lvl w:ilvl="1">
      <w:start w:val="1"/>
      <w:numFmt w:val="decimal"/>
      <w:isLgl/>
      <w:lvlText w:val="%1.%2"/>
      <w:lvlJc w:val="left"/>
      <w:pPr>
        <w:tabs>
          <w:tab w:val="left" w:pos="1772"/>
        </w:tabs>
        <w:ind w:left="1772" w:hanging="567"/>
      </w:pPr>
      <w:rPr>
        <w:rFonts w:hint="eastAsia"/>
      </w:rPr>
    </w:lvl>
    <w:lvl w:ilvl="2">
      <w:start w:val="1"/>
      <w:numFmt w:val="decimal"/>
      <w:lvlText w:val="%1.%2.%3"/>
      <w:lvlJc w:val="left"/>
      <w:pPr>
        <w:tabs>
          <w:tab w:val="left" w:pos="2198"/>
        </w:tabs>
        <w:ind w:left="2198" w:hanging="567"/>
      </w:pPr>
      <w:rPr>
        <w:rFonts w:hint="eastAsia"/>
      </w:rPr>
    </w:lvl>
    <w:lvl w:ilvl="3">
      <w:start w:val="1"/>
      <w:numFmt w:val="decimal"/>
      <w:lvlText w:val="%1.%2.%3.%4"/>
      <w:lvlJc w:val="left"/>
      <w:pPr>
        <w:tabs>
          <w:tab w:val="left" w:pos="2764"/>
        </w:tabs>
        <w:ind w:left="2764" w:hanging="708"/>
      </w:pPr>
      <w:rPr>
        <w:rFonts w:hint="eastAsia"/>
      </w:rPr>
    </w:lvl>
    <w:lvl w:ilvl="4">
      <w:start w:val="1"/>
      <w:numFmt w:val="decimal"/>
      <w:lvlText w:val="%1.%2.%3.%4.%5"/>
      <w:lvlJc w:val="left"/>
      <w:pPr>
        <w:tabs>
          <w:tab w:val="left" w:pos="3331"/>
        </w:tabs>
        <w:ind w:left="3331" w:hanging="850"/>
      </w:pPr>
      <w:rPr>
        <w:rFonts w:hint="eastAsia"/>
      </w:rPr>
    </w:lvl>
    <w:lvl w:ilvl="5">
      <w:start w:val="1"/>
      <w:numFmt w:val="decimal"/>
      <w:lvlText w:val="%1.%2.%3.%4.%5.%6"/>
      <w:lvlJc w:val="left"/>
      <w:pPr>
        <w:tabs>
          <w:tab w:val="left" w:pos="4040"/>
        </w:tabs>
        <w:ind w:left="4040" w:hanging="1134"/>
      </w:pPr>
      <w:rPr>
        <w:rFonts w:hint="eastAsia"/>
      </w:rPr>
    </w:lvl>
    <w:lvl w:ilvl="6">
      <w:start w:val="1"/>
      <w:numFmt w:val="decimal"/>
      <w:lvlText w:val="%1.%2.%3.%4.%5.%6.%7"/>
      <w:lvlJc w:val="left"/>
      <w:pPr>
        <w:tabs>
          <w:tab w:val="left" w:pos="4607"/>
        </w:tabs>
        <w:ind w:left="4607" w:hanging="1276"/>
      </w:pPr>
      <w:rPr>
        <w:rFonts w:hint="eastAsia"/>
      </w:rPr>
    </w:lvl>
    <w:lvl w:ilvl="7">
      <w:start w:val="1"/>
      <w:numFmt w:val="decimal"/>
      <w:lvlText w:val="%1.%2.%3.%4.%5.%6.%7.%8"/>
      <w:lvlJc w:val="left"/>
      <w:pPr>
        <w:tabs>
          <w:tab w:val="left" w:pos="5174"/>
        </w:tabs>
        <w:ind w:left="5174" w:hanging="1418"/>
      </w:pPr>
      <w:rPr>
        <w:rFonts w:hint="eastAsia"/>
      </w:rPr>
    </w:lvl>
    <w:lvl w:ilvl="8">
      <w:start w:val="1"/>
      <w:numFmt w:val="decimal"/>
      <w:lvlText w:val="%1.%2.%3.%4.%5.%6.%7.%8.%9"/>
      <w:lvlJc w:val="left"/>
      <w:pPr>
        <w:tabs>
          <w:tab w:val="left" w:pos="5882"/>
        </w:tabs>
        <w:ind w:left="5882" w:hanging="1700"/>
      </w:pPr>
      <w:rPr>
        <w:rFonts w:hint="eastAsia"/>
      </w:rPr>
    </w:lvl>
  </w:abstractNum>
  <w:abstractNum w:abstractNumId="11">
    <w:nsid w:val="250B3D73"/>
    <w:multiLevelType w:val="multilevel"/>
    <w:tmpl w:val="250B3D73"/>
    <w:lvl w:ilvl="0">
      <w:start w:val="1"/>
      <w:numFmt w:val="decimal"/>
      <w:pStyle w:val="1"/>
      <w:lvlText w:val="%1）"/>
      <w:lvlJc w:val="left"/>
      <w:pPr>
        <w:ind w:left="900" w:hanging="420"/>
      </w:pPr>
      <w:rPr>
        <w:rFonts w:hint="default"/>
      </w:rPr>
    </w:lvl>
    <w:lvl w:ilvl="1">
      <w:start w:val="1"/>
      <w:numFmt w:val="bullet"/>
      <w:lvlText w:val=""/>
      <w:lvlJc w:val="left"/>
      <w:pPr>
        <w:ind w:left="1320" w:hanging="420"/>
      </w:pPr>
      <w:rPr>
        <w:rFonts w:ascii="Garamond" w:hAnsi="Garamond" w:hint="default"/>
      </w:rPr>
    </w:lvl>
    <w:lvl w:ilvl="2">
      <w:start w:val="1"/>
      <w:numFmt w:val="bullet"/>
      <w:lvlText w:val=""/>
      <w:lvlJc w:val="left"/>
      <w:pPr>
        <w:ind w:left="1740" w:hanging="420"/>
      </w:pPr>
      <w:rPr>
        <w:rFonts w:ascii="Garamond" w:hAnsi="Garamond" w:hint="default"/>
      </w:rPr>
    </w:lvl>
    <w:lvl w:ilvl="3">
      <w:start w:val="1"/>
      <w:numFmt w:val="bullet"/>
      <w:lvlText w:val=""/>
      <w:lvlJc w:val="left"/>
      <w:pPr>
        <w:ind w:left="2160" w:hanging="420"/>
      </w:pPr>
      <w:rPr>
        <w:rFonts w:ascii="Garamond" w:hAnsi="Garamond" w:hint="default"/>
      </w:rPr>
    </w:lvl>
    <w:lvl w:ilvl="4">
      <w:start w:val="1"/>
      <w:numFmt w:val="bullet"/>
      <w:lvlText w:val=""/>
      <w:lvlJc w:val="left"/>
      <w:pPr>
        <w:ind w:left="2580" w:hanging="420"/>
      </w:pPr>
      <w:rPr>
        <w:rFonts w:ascii="Garamond" w:hAnsi="Garamond" w:hint="default"/>
      </w:rPr>
    </w:lvl>
    <w:lvl w:ilvl="5">
      <w:start w:val="1"/>
      <w:numFmt w:val="bullet"/>
      <w:lvlText w:val=""/>
      <w:lvlJc w:val="left"/>
      <w:pPr>
        <w:ind w:left="3000" w:hanging="420"/>
      </w:pPr>
      <w:rPr>
        <w:rFonts w:ascii="Garamond" w:hAnsi="Garamond" w:hint="default"/>
      </w:rPr>
    </w:lvl>
    <w:lvl w:ilvl="6">
      <w:start w:val="1"/>
      <w:numFmt w:val="bullet"/>
      <w:lvlText w:val=""/>
      <w:lvlJc w:val="left"/>
      <w:pPr>
        <w:ind w:left="3420" w:hanging="420"/>
      </w:pPr>
      <w:rPr>
        <w:rFonts w:ascii="Garamond" w:hAnsi="Garamond" w:hint="default"/>
      </w:rPr>
    </w:lvl>
    <w:lvl w:ilvl="7">
      <w:start w:val="1"/>
      <w:numFmt w:val="bullet"/>
      <w:lvlText w:val=""/>
      <w:lvlJc w:val="left"/>
      <w:pPr>
        <w:ind w:left="3840" w:hanging="420"/>
      </w:pPr>
      <w:rPr>
        <w:rFonts w:ascii="Garamond" w:hAnsi="Garamond" w:hint="default"/>
      </w:rPr>
    </w:lvl>
    <w:lvl w:ilvl="8">
      <w:start w:val="1"/>
      <w:numFmt w:val="bullet"/>
      <w:lvlText w:val=""/>
      <w:lvlJc w:val="left"/>
      <w:pPr>
        <w:ind w:left="4260" w:hanging="420"/>
      </w:pPr>
      <w:rPr>
        <w:rFonts w:ascii="Garamond" w:hAnsi="Garamond" w:hint="default"/>
      </w:rPr>
    </w:lvl>
  </w:abstractNum>
  <w:abstractNum w:abstractNumId="12">
    <w:nsid w:val="2A757959"/>
    <w:multiLevelType w:val="multilevel"/>
    <w:tmpl w:val="2A757959"/>
    <w:lvl w:ilvl="0">
      <w:start w:val="1"/>
      <w:numFmt w:val="chineseCountingThousand"/>
      <w:suff w:val="nothing"/>
      <w:lvlText w:val="%1、"/>
      <w:lvlJc w:val="left"/>
      <w:pPr>
        <w:ind w:left="420" w:hanging="420"/>
      </w:pPr>
      <w:rPr>
        <w:rFonts w:hint="eastAsia"/>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3F5024F2"/>
    <w:multiLevelType w:val="multilevel"/>
    <w:tmpl w:val="3F5024F2"/>
    <w:lvl w:ilvl="0">
      <w:start w:val="1"/>
      <w:numFmt w:val="decimal"/>
      <w:lvlText w:val="%1."/>
      <w:lvlJc w:val="left"/>
      <w:pPr>
        <w:tabs>
          <w:tab w:val="left" w:pos="1049"/>
        </w:tabs>
        <w:ind w:left="1049" w:hanging="907"/>
      </w:pPr>
      <w:rPr>
        <w:rFonts w:ascii="MS Mincho" w:eastAsia="MS Mincho" w:hAnsi="MS Mincho" w:hint="eastAsia"/>
        <w:b/>
      </w:rPr>
    </w:lvl>
    <w:lvl w:ilvl="1">
      <w:start w:val="1"/>
      <w:numFmt w:val="decimal"/>
      <w:pStyle w:val="TableTitle"/>
      <w:lvlText w:val="%1.%2."/>
      <w:lvlJc w:val="left"/>
      <w:pPr>
        <w:tabs>
          <w:tab w:val="left" w:pos="2558"/>
        </w:tabs>
        <w:ind w:left="2558" w:hanging="907"/>
      </w:pPr>
      <w:rPr>
        <w:rFonts w:ascii="仿宋" w:eastAsia="MS Mincho" w:hAnsi="仿宋" w:cs="仿宋" w:hint="default"/>
        <w:b w:val="0"/>
        <w:color w:val="000000"/>
        <w:sz w:val="24"/>
        <w:szCs w:val="24"/>
      </w:rPr>
    </w:lvl>
    <w:lvl w:ilvl="2">
      <w:start w:val="1"/>
      <w:numFmt w:val="decimal"/>
      <w:lvlText w:val="%1.%2.%3."/>
      <w:lvlJc w:val="left"/>
      <w:pPr>
        <w:tabs>
          <w:tab w:val="left" w:pos="1759"/>
        </w:tabs>
        <w:ind w:left="1759" w:hanging="907"/>
      </w:pPr>
      <w:rPr>
        <w:rFonts w:ascii="仿宋" w:eastAsia="新宋体" w:hAnsi="仿宋" w:cs="仿宋" w:hint="default"/>
        <w:b w:val="0"/>
      </w:rPr>
    </w:lvl>
    <w:lvl w:ilvl="3">
      <w:start w:val="1"/>
      <w:numFmt w:val="decimal"/>
      <w:lvlText w:val="%1.%2.%3.%4."/>
      <w:lvlJc w:val="left"/>
      <w:pPr>
        <w:tabs>
          <w:tab w:val="left" w:pos="1990"/>
        </w:tabs>
        <w:ind w:left="1990" w:hanging="907"/>
      </w:pPr>
      <w:rPr>
        <w:rFonts w:hint="eastAsia"/>
        <w:b w:val="0"/>
      </w:rPr>
    </w:lvl>
    <w:lvl w:ilvl="4">
      <w:start w:val="1"/>
      <w:numFmt w:val="decimal"/>
      <w:lvlText w:val="%1.%2.%3.%4.%5."/>
      <w:lvlJc w:val="left"/>
      <w:pPr>
        <w:tabs>
          <w:tab w:val="left" w:pos="2075"/>
        </w:tabs>
        <w:ind w:left="2075" w:hanging="992"/>
      </w:pPr>
      <w:rPr>
        <w:rFonts w:hint="eastAsia"/>
      </w:rPr>
    </w:lvl>
    <w:lvl w:ilvl="5">
      <w:start w:val="1"/>
      <w:numFmt w:val="decimal"/>
      <w:lvlText w:val="%1.%2.%3.%4.%5.%6."/>
      <w:lvlJc w:val="left"/>
      <w:pPr>
        <w:tabs>
          <w:tab w:val="left" w:pos="2217"/>
        </w:tabs>
        <w:ind w:left="2217" w:hanging="1134"/>
      </w:pPr>
      <w:rPr>
        <w:rFonts w:hint="eastAsia"/>
      </w:rPr>
    </w:lvl>
    <w:lvl w:ilvl="6">
      <w:start w:val="1"/>
      <w:numFmt w:val="decimal"/>
      <w:lvlText w:val="%1.%2.%3.%4.%5.%6.%7."/>
      <w:lvlJc w:val="left"/>
      <w:pPr>
        <w:tabs>
          <w:tab w:val="left" w:pos="2359"/>
        </w:tabs>
        <w:ind w:left="2359" w:hanging="1276"/>
      </w:pPr>
      <w:rPr>
        <w:rFonts w:hint="eastAsia"/>
      </w:rPr>
    </w:lvl>
    <w:lvl w:ilvl="7">
      <w:start w:val="1"/>
      <w:numFmt w:val="decimal"/>
      <w:lvlText w:val="%1.%2.%3.%4.%5.%6.%7.%8."/>
      <w:lvlJc w:val="left"/>
      <w:pPr>
        <w:tabs>
          <w:tab w:val="left" w:pos="2501"/>
        </w:tabs>
        <w:ind w:left="2501" w:hanging="1418"/>
      </w:pPr>
      <w:rPr>
        <w:rFonts w:hint="eastAsia"/>
      </w:rPr>
    </w:lvl>
    <w:lvl w:ilvl="8">
      <w:start w:val="1"/>
      <w:numFmt w:val="decimal"/>
      <w:lvlText w:val="%1.%2.%3.%4.%5.%6.%7.%8.%9."/>
      <w:lvlJc w:val="left"/>
      <w:pPr>
        <w:tabs>
          <w:tab w:val="left" w:pos="2642"/>
        </w:tabs>
        <w:ind w:left="2642" w:hanging="1559"/>
      </w:pPr>
      <w:rPr>
        <w:rFonts w:hint="eastAsia"/>
      </w:rPr>
    </w:lvl>
  </w:abstractNum>
  <w:abstractNum w:abstractNumId="14">
    <w:nsid w:val="400C500D"/>
    <w:multiLevelType w:val="multilevel"/>
    <w:tmpl w:val="400C500D"/>
    <w:lvl w:ilvl="0">
      <w:start w:val="1"/>
      <w:numFmt w:val="decimal"/>
      <w:pStyle w:val="a2"/>
      <w:lvlText w:val="%1"/>
      <w:lvlJc w:val="left"/>
      <w:pPr>
        <w:ind w:left="420" w:hanging="420"/>
      </w:pPr>
      <w:rPr>
        <w:rFonts w:ascii="Times New Roman" w:hAnsi="Times New Roman" w:cs="Times New Roman" w:hint="eastAsia"/>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4B6B1DC3"/>
    <w:multiLevelType w:val="multilevel"/>
    <w:tmpl w:val="4B6B1DC3"/>
    <w:lvl w:ilvl="0">
      <w:start w:val="1"/>
      <w:numFmt w:val="decimal"/>
      <w:pStyle w:val="xl54"/>
      <w:lvlText w:val="%1."/>
      <w:lvlJc w:val="left"/>
      <w:pPr>
        <w:tabs>
          <w:tab w:val="left" w:pos="420"/>
        </w:tabs>
        <w:ind w:left="420" w:hanging="420"/>
      </w:pPr>
      <w:rPr>
        <w:rFonts w:hint="eastAsia"/>
        <w:color w:val="auto"/>
      </w:rPr>
    </w:lvl>
    <w:lvl w:ilvl="1">
      <w:start w:val="1"/>
      <w:numFmt w:val="decimal"/>
      <w:lvlText w:val="（%2）"/>
      <w:lvlJc w:val="left"/>
      <w:pPr>
        <w:tabs>
          <w:tab w:val="left" w:pos="780"/>
        </w:tabs>
        <w:ind w:left="780" w:hanging="360"/>
      </w:pPr>
      <w:rPr>
        <w:rFonts w:hint="default"/>
      </w:rPr>
    </w:lvl>
    <w:lvl w:ilvl="2">
      <w:start w:val="1"/>
      <w:numFmt w:val="lowerLetter"/>
      <w:lvlText w:val="%3."/>
      <w:lvlJc w:val="left"/>
      <w:pPr>
        <w:tabs>
          <w:tab w:val="left" w:pos="1200"/>
        </w:tabs>
        <w:ind w:left="1200" w:hanging="36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6">
    <w:nsid w:val="4E7107F0"/>
    <w:multiLevelType w:val="multilevel"/>
    <w:tmpl w:val="4E7107F0"/>
    <w:lvl w:ilvl="0">
      <w:start w:val="1"/>
      <w:numFmt w:val="bullet"/>
      <w:pStyle w:val="4"/>
      <w:lvlText w:val=""/>
      <w:lvlJc w:val="left"/>
      <w:pPr>
        <w:tabs>
          <w:tab w:val="left" w:pos="520"/>
        </w:tabs>
        <w:ind w:left="520" w:hanging="420"/>
      </w:pPr>
      <w:rPr>
        <w:rFonts w:ascii="Garamond" w:hAnsi="Garamond" w:hint="default"/>
      </w:rPr>
    </w:lvl>
    <w:lvl w:ilvl="1">
      <w:start w:val="1"/>
      <w:numFmt w:val="decimal"/>
      <w:suff w:val="nothing"/>
      <w:lvlText w:val="%2.%1 "/>
      <w:lvlJc w:val="left"/>
      <w:pPr>
        <w:ind w:left="420" w:firstLine="0"/>
      </w:pPr>
    </w:lvl>
    <w:lvl w:ilvl="2">
      <w:start w:val="1"/>
      <w:numFmt w:val="decimal"/>
      <w:suff w:val="nothing"/>
      <w:lvlText w:val="%1.%2.%3 "/>
      <w:lvlJc w:val="left"/>
      <w:pPr>
        <w:ind w:left="420" w:firstLine="0"/>
      </w:pPr>
    </w:lvl>
    <w:lvl w:ilvl="3">
      <w:start w:val="1"/>
      <w:numFmt w:val="decimal"/>
      <w:suff w:val="nothing"/>
      <w:lvlText w:val="%1.%2.%3.%4 "/>
      <w:lvlJc w:val="left"/>
      <w:pPr>
        <w:ind w:left="420" w:firstLine="0"/>
      </w:pPr>
    </w:lvl>
    <w:lvl w:ilvl="4">
      <w:start w:val="1"/>
      <w:numFmt w:val="decimal"/>
      <w:suff w:val="nothing"/>
      <w:lvlText w:val="%1.%2.%3.%4.%5 "/>
      <w:lvlJc w:val="left"/>
      <w:pPr>
        <w:ind w:left="420" w:firstLine="0"/>
      </w:pPr>
    </w:lvl>
    <w:lvl w:ilvl="5">
      <w:start w:val="1"/>
      <w:numFmt w:val="decimal"/>
      <w:suff w:val="nothing"/>
      <w:lvlText w:val="%1.%2.%3.%4.%5.%6 "/>
      <w:lvlJc w:val="left"/>
      <w:pPr>
        <w:ind w:left="420" w:firstLine="0"/>
      </w:pPr>
    </w:lvl>
    <w:lvl w:ilvl="6">
      <w:start w:val="1"/>
      <w:numFmt w:val="decimal"/>
      <w:suff w:val="nothing"/>
      <w:lvlText w:val="%7."/>
      <w:lvlJc w:val="left"/>
      <w:pPr>
        <w:ind w:left="420" w:firstLine="0"/>
      </w:pPr>
    </w:lvl>
    <w:lvl w:ilvl="7">
      <w:start w:val="1"/>
      <w:numFmt w:val="none"/>
      <w:suff w:val="nothing"/>
      <w:lvlText w:val=""/>
      <w:lvlJc w:val="left"/>
      <w:pPr>
        <w:ind w:left="420" w:firstLine="0"/>
      </w:pPr>
    </w:lvl>
    <w:lvl w:ilvl="8">
      <w:start w:val="1"/>
      <w:numFmt w:val="none"/>
      <w:suff w:val="nothing"/>
      <w:lvlText w:val=""/>
      <w:lvlJc w:val="left"/>
      <w:pPr>
        <w:ind w:left="420" w:firstLine="0"/>
      </w:pPr>
    </w:lvl>
  </w:abstractNum>
  <w:abstractNum w:abstractNumId="17">
    <w:nsid w:val="5495164A"/>
    <w:multiLevelType w:val="multilevel"/>
    <w:tmpl w:val="5495164A"/>
    <w:lvl w:ilvl="0">
      <w:start w:val="1"/>
      <w:numFmt w:val="bullet"/>
      <w:lvlText w:val=""/>
      <w:lvlJc w:val="left"/>
      <w:pPr>
        <w:tabs>
          <w:tab w:val="left" w:pos="820"/>
        </w:tabs>
        <w:ind w:left="820" w:hanging="420"/>
      </w:pPr>
      <w:rPr>
        <w:rFonts w:ascii="Garamond" w:hAnsi="Garamond"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8">
    <w:nsid w:val="55B12A78"/>
    <w:multiLevelType w:val="multilevel"/>
    <w:tmpl w:val="55B12A78"/>
    <w:lvl w:ilvl="0">
      <w:start w:val="1"/>
      <w:numFmt w:val="decimal"/>
      <w:pStyle w:val="40"/>
      <w:lvlText w:val="%1."/>
      <w:lvlJc w:val="left"/>
      <w:pPr>
        <w:tabs>
          <w:tab w:val="left" w:pos="425"/>
        </w:tabs>
        <w:ind w:left="425" w:hanging="425"/>
      </w:pPr>
    </w:lvl>
    <w:lvl w:ilvl="1">
      <w:start w:val="1"/>
      <w:numFmt w:val="decimal"/>
      <w:lvlText w:val="%1.%2."/>
      <w:lvlJc w:val="left"/>
      <w:pPr>
        <w:tabs>
          <w:tab w:val="left" w:pos="567"/>
        </w:tabs>
        <w:ind w:left="567" w:hanging="567"/>
      </w:pPr>
    </w:lvl>
    <w:lvl w:ilvl="2">
      <w:start w:val="1"/>
      <w:numFmt w:val="decimal"/>
      <w:lvlText w:val="%1.%2.%3."/>
      <w:lvlJc w:val="left"/>
      <w:pPr>
        <w:tabs>
          <w:tab w:val="left" w:pos="709"/>
        </w:tabs>
        <w:ind w:left="709" w:hanging="709"/>
      </w:pPr>
    </w:lvl>
    <w:lvl w:ilvl="3">
      <w:start w:val="1"/>
      <w:numFmt w:val="decimal"/>
      <w:lvlText w:val="%1.%2.%3.%4."/>
      <w:lvlJc w:val="left"/>
      <w:pPr>
        <w:tabs>
          <w:tab w:val="left" w:pos="851"/>
        </w:tabs>
        <w:ind w:left="851" w:hanging="851"/>
      </w:pPr>
    </w:lvl>
    <w:lvl w:ilvl="4">
      <w:start w:val="1"/>
      <w:numFmt w:val="decimal"/>
      <w:lvlText w:val="%1.%2.%3.%4.%5."/>
      <w:lvlJc w:val="left"/>
      <w:pPr>
        <w:tabs>
          <w:tab w:val="left" w:pos="992"/>
        </w:tabs>
        <w:ind w:left="992" w:hanging="992"/>
      </w:pPr>
    </w:lvl>
    <w:lvl w:ilvl="5">
      <w:start w:val="1"/>
      <w:numFmt w:val="decimal"/>
      <w:lvlText w:val="%1.%2.%3.%4.%5.%6."/>
      <w:lvlJc w:val="left"/>
      <w:pPr>
        <w:tabs>
          <w:tab w:val="left" w:pos="1134"/>
        </w:tabs>
        <w:ind w:left="1134" w:hanging="1134"/>
      </w:pPr>
    </w:lvl>
    <w:lvl w:ilvl="6">
      <w:start w:val="1"/>
      <w:numFmt w:val="decimal"/>
      <w:lvlText w:val="%1.%2.%3.%4.%5.%6.%7."/>
      <w:lvlJc w:val="left"/>
      <w:pPr>
        <w:tabs>
          <w:tab w:val="left" w:pos="1276"/>
        </w:tabs>
        <w:ind w:left="1276" w:hanging="1276"/>
      </w:pPr>
    </w:lvl>
    <w:lvl w:ilvl="7">
      <w:start w:val="1"/>
      <w:numFmt w:val="decimal"/>
      <w:lvlText w:val="%1.%2.%3.%4.%5.%6.%7.%8."/>
      <w:lvlJc w:val="left"/>
      <w:pPr>
        <w:tabs>
          <w:tab w:val="left" w:pos="1418"/>
        </w:tabs>
        <w:ind w:left="1418" w:hanging="1418"/>
      </w:pPr>
    </w:lvl>
    <w:lvl w:ilvl="8">
      <w:start w:val="1"/>
      <w:numFmt w:val="decimal"/>
      <w:lvlText w:val="%1.%2.%3.%4.%5.%6.%7.%8.%9."/>
      <w:lvlJc w:val="left"/>
      <w:pPr>
        <w:tabs>
          <w:tab w:val="left" w:pos="1559"/>
        </w:tabs>
        <w:ind w:left="1559" w:hanging="1559"/>
      </w:pPr>
    </w:lvl>
  </w:abstractNum>
  <w:abstractNum w:abstractNumId="19">
    <w:nsid w:val="56191C07"/>
    <w:multiLevelType w:val="singleLevel"/>
    <w:tmpl w:val="56191C07"/>
    <w:lvl w:ilvl="0">
      <w:start w:val="2"/>
      <w:numFmt w:val="decimal"/>
      <w:suff w:val="nothing"/>
      <w:lvlText w:val="%1）"/>
      <w:lvlJc w:val="left"/>
    </w:lvl>
  </w:abstractNum>
  <w:abstractNum w:abstractNumId="20">
    <w:nsid w:val="5C543EE9"/>
    <w:multiLevelType w:val="hybridMultilevel"/>
    <w:tmpl w:val="546AC464"/>
    <w:lvl w:ilvl="0" w:tplc="EFE8494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5F004E6E"/>
    <w:multiLevelType w:val="multilevel"/>
    <w:tmpl w:val="5F004E6E"/>
    <w:lvl w:ilvl="0">
      <w:start w:val="1"/>
      <w:numFmt w:val="decimal"/>
      <w:pStyle w:val="10"/>
      <w:lvlText w:val="%1)."/>
      <w:lvlJc w:val="left"/>
      <w:pPr>
        <w:tabs>
          <w:tab w:val="left" w:pos="900"/>
        </w:tabs>
        <w:ind w:left="900" w:hanging="420"/>
      </w:pPr>
    </w:lvl>
    <w:lvl w:ilvl="1">
      <w:start w:val="4"/>
      <w:numFmt w:val="decimal"/>
      <w:lvlText w:val="（%2）"/>
      <w:lvlJc w:val="left"/>
      <w:pPr>
        <w:tabs>
          <w:tab w:val="left" w:pos="1680"/>
        </w:tabs>
        <w:ind w:left="1680" w:hanging="78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
    <w:nsid w:val="621D3DF3"/>
    <w:multiLevelType w:val="multilevel"/>
    <w:tmpl w:val="621D3DF3"/>
    <w:lvl w:ilvl="0">
      <w:start w:val="1"/>
      <w:numFmt w:val="bullet"/>
      <w:pStyle w:val="6"/>
      <w:lvlText w:val=""/>
      <w:lvlJc w:val="left"/>
      <w:pPr>
        <w:tabs>
          <w:tab w:val="left" w:pos="720"/>
        </w:tabs>
        <w:ind w:left="720" w:hanging="420"/>
      </w:pPr>
      <w:rPr>
        <w:rFonts w:ascii="Garamond" w:hAnsi="Garamond"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3">
    <w:nsid w:val="66785DDE"/>
    <w:multiLevelType w:val="multilevel"/>
    <w:tmpl w:val="66785DDE"/>
    <w:lvl w:ilvl="0">
      <w:start w:val="1"/>
      <w:numFmt w:val="decimal"/>
      <w:pStyle w:val="a3"/>
      <w:lvlText w:val="%1."/>
      <w:lvlJc w:val="left"/>
      <w:pPr>
        <w:tabs>
          <w:tab w:val="left" w:pos="425"/>
        </w:tabs>
        <w:ind w:left="425" w:hanging="425"/>
      </w:pPr>
    </w:lvl>
    <w:lvl w:ilvl="1">
      <w:start w:val="7"/>
      <w:numFmt w:val="decimal"/>
      <w:lvlText w:val="%1.%2."/>
      <w:lvlJc w:val="left"/>
      <w:pPr>
        <w:tabs>
          <w:tab w:val="left" w:pos="567"/>
        </w:tabs>
        <w:ind w:left="567" w:hanging="567"/>
      </w:pPr>
    </w:lvl>
    <w:lvl w:ilvl="2">
      <w:start w:val="1"/>
      <w:numFmt w:val="decimal"/>
      <w:lvlText w:val="%1.%2.%3."/>
      <w:lvlJc w:val="left"/>
      <w:pPr>
        <w:tabs>
          <w:tab w:val="left" w:pos="709"/>
        </w:tabs>
        <w:ind w:left="709" w:hanging="709"/>
      </w:pPr>
    </w:lvl>
    <w:lvl w:ilvl="3">
      <w:start w:val="1"/>
      <w:numFmt w:val="decimal"/>
      <w:lvlText w:val="%1.%2.%3.%4."/>
      <w:lvlJc w:val="left"/>
      <w:pPr>
        <w:tabs>
          <w:tab w:val="left" w:pos="851"/>
        </w:tabs>
        <w:ind w:left="851" w:hanging="851"/>
      </w:pPr>
    </w:lvl>
    <w:lvl w:ilvl="4">
      <w:start w:val="1"/>
      <w:numFmt w:val="decimal"/>
      <w:lvlText w:val="%1.%2.%3.%4.%5."/>
      <w:lvlJc w:val="left"/>
      <w:pPr>
        <w:tabs>
          <w:tab w:val="left" w:pos="992"/>
        </w:tabs>
        <w:ind w:left="992" w:hanging="992"/>
      </w:pPr>
    </w:lvl>
    <w:lvl w:ilvl="5">
      <w:start w:val="1"/>
      <w:numFmt w:val="decimal"/>
      <w:lvlText w:val="%1.%2.%3.%4.%5.%6."/>
      <w:lvlJc w:val="left"/>
      <w:pPr>
        <w:tabs>
          <w:tab w:val="left" w:pos="1134"/>
        </w:tabs>
        <w:ind w:left="1134" w:hanging="1134"/>
      </w:pPr>
    </w:lvl>
    <w:lvl w:ilvl="6">
      <w:start w:val="1"/>
      <w:numFmt w:val="decimal"/>
      <w:lvlText w:val="%1.%2.%3.%4.%5.%6.%7."/>
      <w:lvlJc w:val="left"/>
      <w:pPr>
        <w:tabs>
          <w:tab w:val="left" w:pos="1276"/>
        </w:tabs>
        <w:ind w:left="1276" w:hanging="1276"/>
      </w:pPr>
    </w:lvl>
    <w:lvl w:ilvl="7">
      <w:start w:val="1"/>
      <w:numFmt w:val="decimal"/>
      <w:lvlText w:val="%1.%2.%3.%4.%5.%6.%7.%8."/>
      <w:lvlJc w:val="left"/>
      <w:pPr>
        <w:tabs>
          <w:tab w:val="left" w:pos="1418"/>
        </w:tabs>
        <w:ind w:left="1418" w:hanging="1418"/>
      </w:pPr>
    </w:lvl>
    <w:lvl w:ilvl="8">
      <w:start w:val="1"/>
      <w:numFmt w:val="decimal"/>
      <w:lvlText w:val="%1.%2.%3.%4.%5.%6.%7.%8.%9."/>
      <w:lvlJc w:val="left"/>
      <w:pPr>
        <w:tabs>
          <w:tab w:val="left" w:pos="1559"/>
        </w:tabs>
        <w:ind w:left="1559" w:hanging="1559"/>
      </w:pPr>
    </w:lvl>
  </w:abstractNum>
  <w:abstractNum w:abstractNumId="24">
    <w:nsid w:val="78651FAF"/>
    <w:multiLevelType w:val="singleLevel"/>
    <w:tmpl w:val="78651FAF"/>
    <w:lvl w:ilvl="0">
      <w:start w:val="1"/>
      <w:numFmt w:val="decimal"/>
      <w:pStyle w:val="11"/>
      <w:lvlText w:val="5.%1"/>
      <w:legacy w:legacy="1" w:legacySpace="0" w:legacyIndent="425"/>
      <w:lvlJc w:val="left"/>
      <w:pPr>
        <w:ind w:left="0" w:firstLine="0"/>
      </w:pPr>
    </w:lvl>
  </w:abstractNum>
  <w:num w:numId="1">
    <w:abstractNumId w:val="20"/>
  </w:num>
  <w:num w:numId="2">
    <w:abstractNumId w:val="2"/>
  </w:num>
  <w:num w:numId="3">
    <w:abstractNumId w:val="8"/>
  </w:num>
  <w:num w:numId="4">
    <w:abstractNumId w:val="14"/>
  </w:num>
  <w:num w:numId="5">
    <w:abstractNumId w:val="11"/>
  </w:num>
  <w:num w:numId="6">
    <w:abstractNumId w:val="7"/>
  </w:num>
  <w:num w:numId="7">
    <w:abstractNumId w:val="3"/>
  </w:num>
  <w:num w:numId="8">
    <w:abstractNumId w:val="18"/>
  </w:num>
  <w:num w:numId="9">
    <w:abstractNumId w:val="21"/>
  </w:num>
  <w:num w:numId="10">
    <w:abstractNumId w:val="13"/>
  </w:num>
  <w:num w:numId="11">
    <w:abstractNumId w:val="1"/>
  </w:num>
  <w:num w:numId="12">
    <w:abstractNumId w:val="17"/>
  </w:num>
  <w:num w:numId="13">
    <w:abstractNumId w:val="22"/>
  </w:num>
  <w:num w:numId="14">
    <w:abstractNumId w:val="4"/>
  </w:num>
  <w:num w:numId="15">
    <w:abstractNumId w:val="23"/>
  </w:num>
  <w:num w:numId="16">
    <w:abstractNumId w:val="10"/>
  </w:num>
  <w:num w:numId="17">
    <w:abstractNumId w:val="6"/>
  </w:num>
  <w:num w:numId="18">
    <w:abstractNumId w:val="16"/>
  </w:num>
  <w:num w:numId="19">
    <w:abstractNumId w:val="24"/>
  </w:num>
  <w:num w:numId="20">
    <w:abstractNumId w:val="15"/>
  </w:num>
  <w:num w:numId="21">
    <w:abstractNumId w:val="9"/>
  </w:num>
  <w:num w:numId="22">
    <w:abstractNumId w:val="12"/>
  </w:num>
  <w:num w:numId="23">
    <w:abstractNumId w:val="5"/>
  </w:num>
  <w:num w:numId="24">
    <w:abstractNumId w:val="0"/>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D2F"/>
    <w:rsid w:val="00003A04"/>
    <w:rsid w:val="00024386"/>
    <w:rsid w:val="00031585"/>
    <w:rsid w:val="00036B9E"/>
    <w:rsid w:val="000977DB"/>
    <w:rsid w:val="000A133A"/>
    <w:rsid w:val="000A1FA2"/>
    <w:rsid w:val="000C1C11"/>
    <w:rsid w:val="000C1D43"/>
    <w:rsid w:val="000D1B1D"/>
    <w:rsid w:val="001112E4"/>
    <w:rsid w:val="00123614"/>
    <w:rsid w:val="001257B4"/>
    <w:rsid w:val="00127975"/>
    <w:rsid w:val="00127FDD"/>
    <w:rsid w:val="00131514"/>
    <w:rsid w:val="0013532B"/>
    <w:rsid w:val="0014631E"/>
    <w:rsid w:val="0015129C"/>
    <w:rsid w:val="00151D96"/>
    <w:rsid w:val="00175BCC"/>
    <w:rsid w:val="001844C3"/>
    <w:rsid w:val="00184697"/>
    <w:rsid w:val="001A2D11"/>
    <w:rsid w:val="001C35C9"/>
    <w:rsid w:val="001C6AC6"/>
    <w:rsid w:val="001D474D"/>
    <w:rsid w:val="001D7849"/>
    <w:rsid w:val="001E7F6D"/>
    <w:rsid w:val="001F114D"/>
    <w:rsid w:val="001F1745"/>
    <w:rsid w:val="001F3F0F"/>
    <w:rsid w:val="00205336"/>
    <w:rsid w:val="00206221"/>
    <w:rsid w:val="00214401"/>
    <w:rsid w:val="00215067"/>
    <w:rsid w:val="0022046B"/>
    <w:rsid w:val="00220AA0"/>
    <w:rsid w:val="0022590F"/>
    <w:rsid w:val="00226D93"/>
    <w:rsid w:val="0023055E"/>
    <w:rsid w:val="00232A0D"/>
    <w:rsid w:val="002363A6"/>
    <w:rsid w:val="0024161A"/>
    <w:rsid w:val="00244DB6"/>
    <w:rsid w:val="00245A4E"/>
    <w:rsid w:val="00254C02"/>
    <w:rsid w:val="002551E5"/>
    <w:rsid w:val="002577C2"/>
    <w:rsid w:val="00297B00"/>
    <w:rsid w:val="002A0DD4"/>
    <w:rsid w:val="002B10D4"/>
    <w:rsid w:val="002B2F98"/>
    <w:rsid w:val="002B31C5"/>
    <w:rsid w:val="002B4CAD"/>
    <w:rsid w:val="002C0FD2"/>
    <w:rsid w:val="002D6486"/>
    <w:rsid w:val="002E507A"/>
    <w:rsid w:val="00306F00"/>
    <w:rsid w:val="00311CC2"/>
    <w:rsid w:val="00315229"/>
    <w:rsid w:val="00326426"/>
    <w:rsid w:val="0034163C"/>
    <w:rsid w:val="00345028"/>
    <w:rsid w:val="00345D1C"/>
    <w:rsid w:val="003463E5"/>
    <w:rsid w:val="003676A4"/>
    <w:rsid w:val="003846C4"/>
    <w:rsid w:val="00385DEE"/>
    <w:rsid w:val="003860E6"/>
    <w:rsid w:val="0038766A"/>
    <w:rsid w:val="00387718"/>
    <w:rsid w:val="00391647"/>
    <w:rsid w:val="003957D0"/>
    <w:rsid w:val="003A192C"/>
    <w:rsid w:val="003A4FEC"/>
    <w:rsid w:val="003B5F82"/>
    <w:rsid w:val="003D2952"/>
    <w:rsid w:val="003E33EE"/>
    <w:rsid w:val="004061DC"/>
    <w:rsid w:val="00410303"/>
    <w:rsid w:val="004147FE"/>
    <w:rsid w:val="00434F2F"/>
    <w:rsid w:val="004400F1"/>
    <w:rsid w:val="00445C38"/>
    <w:rsid w:val="004960A1"/>
    <w:rsid w:val="004B48E1"/>
    <w:rsid w:val="004B6551"/>
    <w:rsid w:val="004C5B56"/>
    <w:rsid w:val="004E4774"/>
    <w:rsid w:val="004F5F51"/>
    <w:rsid w:val="0053226B"/>
    <w:rsid w:val="005338C0"/>
    <w:rsid w:val="00533A80"/>
    <w:rsid w:val="00533D99"/>
    <w:rsid w:val="00551D7C"/>
    <w:rsid w:val="00572D99"/>
    <w:rsid w:val="005B2A36"/>
    <w:rsid w:val="005B5252"/>
    <w:rsid w:val="005B65F6"/>
    <w:rsid w:val="005F1A22"/>
    <w:rsid w:val="0060382A"/>
    <w:rsid w:val="006069C3"/>
    <w:rsid w:val="00612DDC"/>
    <w:rsid w:val="006168DF"/>
    <w:rsid w:val="00617FCB"/>
    <w:rsid w:val="00635D05"/>
    <w:rsid w:val="006745CA"/>
    <w:rsid w:val="00681025"/>
    <w:rsid w:val="00697067"/>
    <w:rsid w:val="006A0956"/>
    <w:rsid w:val="006A1A9B"/>
    <w:rsid w:val="006B4E68"/>
    <w:rsid w:val="006C2258"/>
    <w:rsid w:val="006C6D76"/>
    <w:rsid w:val="006C72C0"/>
    <w:rsid w:val="006D733E"/>
    <w:rsid w:val="006E0CAA"/>
    <w:rsid w:val="006F60D9"/>
    <w:rsid w:val="007024E3"/>
    <w:rsid w:val="00706934"/>
    <w:rsid w:val="00712AE4"/>
    <w:rsid w:val="00744798"/>
    <w:rsid w:val="00766B17"/>
    <w:rsid w:val="00774F13"/>
    <w:rsid w:val="007759AB"/>
    <w:rsid w:val="00775EAF"/>
    <w:rsid w:val="00782B9F"/>
    <w:rsid w:val="007A3CDE"/>
    <w:rsid w:val="007C70E2"/>
    <w:rsid w:val="007D2E29"/>
    <w:rsid w:val="007D71B4"/>
    <w:rsid w:val="007E421C"/>
    <w:rsid w:val="007E7B72"/>
    <w:rsid w:val="007F2D05"/>
    <w:rsid w:val="00821418"/>
    <w:rsid w:val="00825F03"/>
    <w:rsid w:val="00834EF8"/>
    <w:rsid w:val="0084161C"/>
    <w:rsid w:val="00843A3A"/>
    <w:rsid w:val="00844D16"/>
    <w:rsid w:val="00853C81"/>
    <w:rsid w:val="00857716"/>
    <w:rsid w:val="00862BEB"/>
    <w:rsid w:val="008767C6"/>
    <w:rsid w:val="00893894"/>
    <w:rsid w:val="008A215E"/>
    <w:rsid w:val="008A5A11"/>
    <w:rsid w:val="008B54D4"/>
    <w:rsid w:val="008C10C5"/>
    <w:rsid w:val="008C1DAE"/>
    <w:rsid w:val="008C1ED6"/>
    <w:rsid w:val="008D0A12"/>
    <w:rsid w:val="008D0B53"/>
    <w:rsid w:val="008F2EC5"/>
    <w:rsid w:val="008F349C"/>
    <w:rsid w:val="0091130E"/>
    <w:rsid w:val="0091530E"/>
    <w:rsid w:val="0091721B"/>
    <w:rsid w:val="00932B61"/>
    <w:rsid w:val="00956BBA"/>
    <w:rsid w:val="00982F60"/>
    <w:rsid w:val="00993C1D"/>
    <w:rsid w:val="00996BE4"/>
    <w:rsid w:val="009A4D7C"/>
    <w:rsid w:val="009C7011"/>
    <w:rsid w:val="009D3793"/>
    <w:rsid w:val="00A05D4F"/>
    <w:rsid w:val="00A47D14"/>
    <w:rsid w:val="00A502C7"/>
    <w:rsid w:val="00A54BDB"/>
    <w:rsid w:val="00A56C3C"/>
    <w:rsid w:val="00A6205C"/>
    <w:rsid w:val="00A654FC"/>
    <w:rsid w:val="00A7570F"/>
    <w:rsid w:val="00A87E80"/>
    <w:rsid w:val="00A92A2C"/>
    <w:rsid w:val="00A93BFB"/>
    <w:rsid w:val="00AA7D7D"/>
    <w:rsid w:val="00AB6FA0"/>
    <w:rsid w:val="00AB7F9F"/>
    <w:rsid w:val="00AF2D43"/>
    <w:rsid w:val="00AF70AB"/>
    <w:rsid w:val="00B00079"/>
    <w:rsid w:val="00B017B6"/>
    <w:rsid w:val="00B017BE"/>
    <w:rsid w:val="00B044BA"/>
    <w:rsid w:val="00B21B54"/>
    <w:rsid w:val="00B223BC"/>
    <w:rsid w:val="00B2676A"/>
    <w:rsid w:val="00B26852"/>
    <w:rsid w:val="00B32F51"/>
    <w:rsid w:val="00B33B55"/>
    <w:rsid w:val="00B71232"/>
    <w:rsid w:val="00BA38CB"/>
    <w:rsid w:val="00BD722B"/>
    <w:rsid w:val="00BE1D77"/>
    <w:rsid w:val="00BE3944"/>
    <w:rsid w:val="00BE5FBB"/>
    <w:rsid w:val="00C14896"/>
    <w:rsid w:val="00C17AEC"/>
    <w:rsid w:val="00C43049"/>
    <w:rsid w:val="00C52D2F"/>
    <w:rsid w:val="00C903FC"/>
    <w:rsid w:val="00CA4F87"/>
    <w:rsid w:val="00CB5162"/>
    <w:rsid w:val="00CD461F"/>
    <w:rsid w:val="00CD5715"/>
    <w:rsid w:val="00CE6DBD"/>
    <w:rsid w:val="00D013EC"/>
    <w:rsid w:val="00D14BEC"/>
    <w:rsid w:val="00D2003E"/>
    <w:rsid w:val="00D26A20"/>
    <w:rsid w:val="00D26B71"/>
    <w:rsid w:val="00D424AD"/>
    <w:rsid w:val="00D47328"/>
    <w:rsid w:val="00D53F50"/>
    <w:rsid w:val="00D57DEE"/>
    <w:rsid w:val="00D83923"/>
    <w:rsid w:val="00D851D3"/>
    <w:rsid w:val="00D86F78"/>
    <w:rsid w:val="00D97305"/>
    <w:rsid w:val="00DA6399"/>
    <w:rsid w:val="00DD0186"/>
    <w:rsid w:val="00DD2E88"/>
    <w:rsid w:val="00E06526"/>
    <w:rsid w:val="00E1292F"/>
    <w:rsid w:val="00E25BE4"/>
    <w:rsid w:val="00E26863"/>
    <w:rsid w:val="00E76A2D"/>
    <w:rsid w:val="00E77E43"/>
    <w:rsid w:val="00EA0D10"/>
    <w:rsid w:val="00EB59C2"/>
    <w:rsid w:val="00ED0C4B"/>
    <w:rsid w:val="00ED75F4"/>
    <w:rsid w:val="00EE1ECD"/>
    <w:rsid w:val="00F01072"/>
    <w:rsid w:val="00F03DF0"/>
    <w:rsid w:val="00F16B74"/>
    <w:rsid w:val="00F21B30"/>
    <w:rsid w:val="00F34C20"/>
    <w:rsid w:val="00F54381"/>
    <w:rsid w:val="00F5636C"/>
    <w:rsid w:val="00F67E3E"/>
    <w:rsid w:val="00F82300"/>
    <w:rsid w:val="00FA40C7"/>
    <w:rsid w:val="00FC4FA9"/>
    <w:rsid w:val="00FC63FD"/>
    <w:rsid w:val="00FE63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AAC04E"/>
  <w15:chartTrackingRefBased/>
  <w15:docId w15:val="{F123F703-FB94-4E09-AC7A-FFCD6EBA3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qFormat="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qFormat="1"/>
    <w:lsdException w:name="toc 9" w:semiHidden="1" w:uiPriority="0" w:unhideWhenUsed="1" w:qFormat="1"/>
    <w:lsdException w:name="Normal Indent" w:semiHidden="1" w:uiPriority="0" w:unhideWhenUsed="1" w:qFormat="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iPriority="0" w:unhideWhenUsed="1" w:qFormat="1"/>
    <w:lsdException w:name="caption" w:semiHidden="1" w:uiPriority="0" w:unhideWhenUsed="1" w:qFormat="1"/>
    <w:lsdException w:name="table of figures" w:semiHidden="1" w:uiPriority="0" w:unhideWhenUsed="1" w:qFormat="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iPriority="0" w:unhideWhenUsed="1" w:qFormat="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iPriority="0" w:unhideWhenUsed="1" w:qFormat="1"/>
    <w:lsdException w:name="List" w:semiHidden="1" w:uiPriority="0" w:unhideWhenUsed="1" w:qFormat="1"/>
    <w:lsdException w:name="List Bullet" w:semiHidden="1" w:uiPriority="0" w:unhideWhenUsed="1" w:qFormat="1"/>
    <w:lsdException w:name="List Number" w:semiHidden="1" w:uiPriority="0" w:unhideWhenUsed="1" w:qFormat="1"/>
    <w:lsdException w:name="List 2" w:semiHidden="1" w:uiPriority="0" w:unhideWhenUsed="1" w:qFormat="1"/>
    <w:lsdException w:name="List 3" w:semiHidden="1" w:uiPriority="0" w:unhideWhenUsed="1" w:qFormat="1"/>
    <w:lsdException w:name="List 4" w:semiHidden="1" w:uiPriority="0" w:unhideWhenUsed="1" w:qFormat="1"/>
    <w:lsdException w:name="List 5" w:semiHidden="1" w:uiPriority="0" w:unhideWhenUsed="1" w:qFormat="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qFormat="1"/>
    <w:lsdException w:name="Signature" w:semiHidden="1" w:uiPriority="0" w:unhideWhenUsed="1" w:qFormat="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iPriority="0" w:unhideWhenUsed="1" w:qFormat="1"/>
    <w:lsdException w:name="List Continue 2" w:semiHidden="1" w:uiPriority="0" w:unhideWhenUsed="1" w:qFormat="1"/>
    <w:lsdException w:name="List Continue 3" w:semiHidden="1" w:uiPriority="0" w:unhideWhenUsed="1" w:qFormat="1"/>
    <w:lsdException w:name="List Continue 4" w:semiHidden="1" w:uiPriority="0" w:unhideWhenUsed="1" w:qFormat="1"/>
    <w:lsdException w:name="List Continue 5" w:semiHidden="1" w:uiPriority="0" w:unhideWhenUsed="1" w:qFormat="1"/>
    <w:lsdException w:name="Message Header" w:semiHidden="1" w:unhideWhenUsed="1"/>
    <w:lsdException w:name="Subtitle" w:uiPriority="0" w:qFormat="1"/>
    <w:lsdException w:name="Salutation" w:semiHidden="1" w:unhideWhenUsed="1"/>
    <w:lsdException w:name="Date" w:semiHidden="1" w:uiPriority="0" w:unhideWhenUsed="1" w:qFormat="1"/>
    <w:lsdException w:name="Body Text First Indent" w:semiHidden="1" w:unhideWhenUsed="1" w:qFormat="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nhideWhenUsed="1" w:qFormat="1"/>
    <w:lsdException w:name="FollowedHyperlink" w:semiHidden="1" w:unhideWhenUsed="1" w:qFormat="1"/>
    <w:lsdException w:name="Strong" w:uiPriority="22" w:qFormat="1"/>
    <w:lsdException w:name="Emphasis" w:uiPriority="0" w:qFormat="1"/>
    <w:lsdException w:name="Document Map" w:semiHidden="1"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pPr>
      <w:widowControl w:val="0"/>
      <w:jc w:val="both"/>
    </w:pPr>
  </w:style>
  <w:style w:type="paragraph" w:styleId="12">
    <w:name w:val="heading 1"/>
    <w:basedOn w:val="a4"/>
    <w:next w:val="a4"/>
    <w:link w:val="1Char"/>
    <w:qFormat/>
    <w:rsid w:val="006B4E68"/>
    <w:pPr>
      <w:keepNext/>
      <w:keepLines/>
      <w:spacing w:before="340" w:after="330" w:line="578" w:lineRule="auto"/>
      <w:outlineLvl w:val="0"/>
    </w:pPr>
    <w:rPr>
      <w:b/>
      <w:bCs/>
      <w:kern w:val="44"/>
      <w:sz w:val="44"/>
      <w:szCs w:val="44"/>
    </w:rPr>
  </w:style>
  <w:style w:type="paragraph" w:styleId="20">
    <w:name w:val="heading 2"/>
    <w:basedOn w:val="a4"/>
    <w:next w:val="a4"/>
    <w:link w:val="2Char"/>
    <w:uiPriority w:val="9"/>
    <w:unhideWhenUsed/>
    <w:qFormat/>
    <w:rsid w:val="00131514"/>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0">
    <w:name w:val="heading 3"/>
    <w:basedOn w:val="a4"/>
    <w:next w:val="a4"/>
    <w:link w:val="3Char"/>
    <w:unhideWhenUsed/>
    <w:qFormat/>
    <w:rsid w:val="00131514"/>
    <w:pPr>
      <w:keepNext/>
      <w:keepLines/>
      <w:spacing w:before="260" w:after="260" w:line="416" w:lineRule="auto"/>
      <w:outlineLvl w:val="2"/>
    </w:pPr>
    <w:rPr>
      <w:b/>
      <w:bCs/>
      <w:sz w:val="32"/>
      <w:szCs w:val="32"/>
    </w:rPr>
  </w:style>
  <w:style w:type="paragraph" w:styleId="41">
    <w:name w:val="heading 4"/>
    <w:basedOn w:val="a4"/>
    <w:next w:val="a4"/>
    <w:link w:val="4Char"/>
    <w:unhideWhenUsed/>
    <w:qFormat/>
    <w:rsid w:val="00131514"/>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0">
    <w:name w:val="heading 5"/>
    <w:basedOn w:val="a4"/>
    <w:next w:val="a4"/>
    <w:link w:val="5Char"/>
    <w:unhideWhenUsed/>
    <w:qFormat/>
    <w:rsid w:val="00226D93"/>
    <w:pPr>
      <w:keepNext/>
      <w:keepLines/>
      <w:spacing w:before="280" w:after="290" w:line="376" w:lineRule="auto"/>
      <w:outlineLvl w:val="4"/>
    </w:pPr>
    <w:rPr>
      <w:b/>
      <w:bCs/>
      <w:sz w:val="28"/>
      <w:szCs w:val="28"/>
    </w:rPr>
  </w:style>
  <w:style w:type="paragraph" w:styleId="60">
    <w:name w:val="heading 6"/>
    <w:basedOn w:val="a4"/>
    <w:next w:val="a4"/>
    <w:link w:val="6Char"/>
    <w:unhideWhenUsed/>
    <w:qFormat/>
    <w:rsid w:val="002C0FD2"/>
    <w:pPr>
      <w:keepNext/>
      <w:keepLines/>
      <w:spacing w:before="240" w:after="64" w:line="320" w:lineRule="auto"/>
      <w:outlineLvl w:val="5"/>
    </w:pPr>
    <w:rPr>
      <w:rFonts w:asciiTheme="majorHAnsi" w:eastAsiaTheme="majorEastAsia" w:hAnsiTheme="majorHAnsi" w:cstheme="majorBidi"/>
      <w:b/>
      <w:bCs/>
      <w:szCs w:val="24"/>
    </w:rPr>
  </w:style>
  <w:style w:type="paragraph" w:styleId="7">
    <w:name w:val="heading 7"/>
    <w:basedOn w:val="a4"/>
    <w:next w:val="a4"/>
    <w:link w:val="7Char"/>
    <w:unhideWhenUsed/>
    <w:qFormat/>
    <w:rsid w:val="002C0FD2"/>
    <w:pPr>
      <w:keepNext/>
      <w:keepLines/>
      <w:spacing w:before="240" w:after="64" w:line="320" w:lineRule="auto"/>
      <w:outlineLvl w:val="6"/>
    </w:pPr>
    <w:rPr>
      <w:b/>
      <w:bCs/>
      <w:szCs w:val="24"/>
    </w:rPr>
  </w:style>
  <w:style w:type="paragraph" w:styleId="8">
    <w:name w:val="heading 8"/>
    <w:basedOn w:val="a4"/>
    <w:next w:val="a4"/>
    <w:link w:val="8Char"/>
    <w:qFormat/>
    <w:rsid w:val="0023055E"/>
    <w:pPr>
      <w:keepNext/>
      <w:keepLines/>
      <w:widowControl/>
      <w:spacing w:before="240" w:after="64" w:line="320" w:lineRule="auto"/>
      <w:jc w:val="left"/>
      <w:outlineLvl w:val="7"/>
    </w:pPr>
    <w:rPr>
      <w:rFonts w:ascii="MS Mincho" w:eastAsia="Garamond" w:hAnsi="MS Mincho" w:cs="Times New Roman"/>
      <w:kern w:val="0"/>
      <w:sz w:val="24"/>
      <w:szCs w:val="24"/>
    </w:rPr>
  </w:style>
  <w:style w:type="paragraph" w:styleId="9">
    <w:name w:val="heading 9"/>
    <w:basedOn w:val="a4"/>
    <w:next w:val="a4"/>
    <w:link w:val="9Char"/>
    <w:qFormat/>
    <w:rsid w:val="0023055E"/>
    <w:pPr>
      <w:keepNext/>
      <w:keepLines/>
      <w:widowControl/>
      <w:spacing w:before="240" w:after="64" w:line="320" w:lineRule="auto"/>
      <w:jc w:val="left"/>
      <w:outlineLvl w:val="8"/>
    </w:pPr>
    <w:rPr>
      <w:rFonts w:ascii="MS Mincho" w:eastAsia="Garamond" w:hAnsi="MS Mincho" w:cs="Times New Roman"/>
      <w:kern w:val="0"/>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Char"/>
    <w:uiPriority w:val="99"/>
    <w:unhideWhenUsed/>
    <w:qFormat/>
    <w:rsid w:val="0013151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5"/>
    <w:link w:val="a8"/>
    <w:uiPriority w:val="99"/>
    <w:qFormat/>
    <w:rsid w:val="00131514"/>
    <w:rPr>
      <w:sz w:val="18"/>
      <w:szCs w:val="18"/>
    </w:rPr>
  </w:style>
  <w:style w:type="paragraph" w:styleId="a9">
    <w:name w:val="footer"/>
    <w:basedOn w:val="a4"/>
    <w:link w:val="Char0"/>
    <w:uiPriority w:val="99"/>
    <w:unhideWhenUsed/>
    <w:qFormat/>
    <w:rsid w:val="00131514"/>
    <w:pPr>
      <w:tabs>
        <w:tab w:val="center" w:pos="4153"/>
        <w:tab w:val="right" w:pos="8306"/>
      </w:tabs>
      <w:snapToGrid w:val="0"/>
      <w:jc w:val="left"/>
    </w:pPr>
    <w:rPr>
      <w:sz w:val="18"/>
      <w:szCs w:val="18"/>
    </w:rPr>
  </w:style>
  <w:style w:type="character" w:customStyle="1" w:styleId="Char0">
    <w:name w:val="页脚 Char"/>
    <w:basedOn w:val="a5"/>
    <w:link w:val="a9"/>
    <w:uiPriority w:val="99"/>
    <w:qFormat/>
    <w:rsid w:val="00131514"/>
    <w:rPr>
      <w:sz w:val="18"/>
      <w:szCs w:val="18"/>
    </w:rPr>
  </w:style>
  <w:style w:type="character" w:customStyle="1" w:styleId="2Char">
    <w:name w:val="标题 2 Char"/>
    <w:basedOn w:val="a5"/>
    <w:link w:val="20"/>
    <w:uiPriority w:val="9"/>
    <w:qFormat/>
    <w:rsid w:val="00131514"/>
    <w:rPr>
      <w:rFonts w:asciiTheme="majorHAnsi" w:eastAsiaTheme="majorEastAsia" w:hAnsiTheme="majorHAnsi" w:cstheme="majorBidi"/>
      <w:b/>
      <w:bCs/>
      <w:sz w:val="32"/>
      <w:szCs w:val="32"/>
    </w:rPr>
  </w:style>
  <w:style w:type="character" w:customStyle="1" w:styleId="3Char">
    <w:name w:val="标题 3 Char"/>
    <w:basedOn w:val="a5"/>
    <w:link w:val="30"/>
    <w:qFormat/>
    <w:rsid w:val="00131514"/>
    <w:rPr>
      <w:b/>
      <w:bCs/>
      <w:sz w:val="32"/>
      <w:szCs w:val="32"/>
    </w:rPr>
  </w:style>
  <w:style w:type="character" w:customStyle="1" w:styleId="4Char">
    <w:name w:val="标题 4 Char"/>
    <w:basedOn w:val="a5"/>
    <w:link w:val="41"/>
    <w:qFormat/>
    <w:rsid w:val="00131514"/>
    <w:rPr>
      <w:rFonts w:asciiTheme="majorHAnsi" w:eastAsiaTheme="majorEastAsia" w:hAnsiTheme="majorHAnsi" w:cstheme="majorBidi"/>
      <w:b/>
      <w:bCs/>
      <w:sz w:val="28"/>
      <w:szCs w:val="28"/>
    </w:rPr>
  </w:style>
  <w:style w:type="character" w:styleId="aa">
    <w:name w:val="Hyperlink"/>
    <w:basedOn w:val="a5"/>
    <w:uiPriority w:val="99"/>
    <w:unhideWhenUsed/>
    <w:qFormat/>
    <w:rsid w:val="00131514"/>
    <w:rPr>
      <w:color w:val="0000FF"/>
      <w:u w:val="single"/>
    </w:rPr>
  </w:style>
  <w:style w:type="character" w:customStyle="1" w:styleId="5Char">
    <w:name w:val="标题 5 Char"/>
    <w:basedOn w:val="a5"/>
    <w:link w:val="50"/>
    <w:qFormat/>
    <w:rsid w:val="00226D93"/>
    <w:rPr>
      <w:b/>
      <w:bCs/>
      <w:sz w:val="28"/>
      <w:szCs w:val="28"/>
    </w:rPr>
  </w:style>
  <w:style w:type="character" w:styleId="ab">
    <w:name w:val="Strong"/>
    <w:basedOn w:val="a5"/>
    <w:uiPriority w:val="22"/>
    <w:qFormat/>
    <w:rsid w:val="002C0FD2"/>
    <w:rPr>
      <w:b/>
      <w:bCs/>
    </w:rPr>
  </w:style>
  <w:style w:type="character" w:customStyle="1" w:styleId="6Char">
    <w:name w:val="标题 6 Char"/>
    <w:basedOn w:val="a5"/>
    <w:link w:val="60"/>
    <w:qFormat/>
    <w:rsid w:val="002C0FD2"/>
    <w:rPr>
      <w:rFonts w:asciiTheme="majorHAnsi" w:eastAsiaTheme="majorEastAsia" w:hAnsiTheme="majorHAnsi" w:cstheme="majorBidi"/>
      <w:b/>
      <w:bCs/>
      <w:szCs w:val="24"/>
    </w:rPr>
  </w:style>
  <w:style w:type="character" w:customStyle="1" w:styleId="7Char">
    <w:name w:val="标题 7 Char"/>
    <w:basedOn w:val="a5"/>
    <w:link w:val="7"/>
    <w:qFormat/>
    <w:rsid w:val="002C0FD2"/>
    <w:rPr>
      <w:b/>
      <w:bCs/>
      <w:szCs w:val="24"/>
    </w:rPr>
  </w:style>
  <w:style w:type="character" w:styleId="ac">
    <w:name w:val="FollowedHyperlink"/>
    <w:basedOn w:val="a5"/>
    <w:uiPriority w:val="99"/>
    <w:unhideWhenUsed/>
    <w:qFormat/>
    <w:rsid w:val="00A654FC"/>
    <w:rPr>
      <w:color w:val="954F72" w:themeColor="followedHyperlink"/>
      <w:u w:val="single"/>
    </w:rPr>
  </w:style>
  <w:style w:type="character" w:customStyle="1" w:styleId="UnresolvedMention">
    <w:name w:val="Unresolved Mention"/>
    <w:basedOn w:val="a5"/>
    <w:uiPriority w:val="99"/>
    <w:unhideWhenUsed/>
    <w:qFormat/>
    <w:rsid w:val="00A05D4F"/>
    <w:rPr>
      <w:color w:val="605E5C"/>
      <w:shd w:val="clear" w:color="auto" w:fill="E1DFDD"/>
    </w:rPr>
  </w:style>
  <w:style w:type="character" w:customStyle="1" w:styleId="1Char">
    <w:name w:val="标题 1 Char"/>
    <w:basedOn w:val="a5"/>
    <w:link w:val="12"/>
    <w:qFormat/>
    <w:rsid w:val="006B4E68"/>
    <w:rPr>
      <w:b/>
      <w:bCs/>
      <w:kern w:val="44"/>
      <w:sz w:val="44"/>
      <w:szCs w:val="44"/>
    </w:rPr>
  </w:style>
  <w:style w:type="character" w:styleId="ad">
    <w:name w:val="annotation reference"/>
    <w:basedOn w:val="a5"/>
    <w:uiPriority w:val="99"/>
    <w:unhideWhenUsed/>
    <w:qFormat/>
    <w:rsid w:val="00DD2E88"/>
    <w:rPr>
      <w:sz w:val="21"/>
      <w:szCs w:val="21"/>
    </w:rPr>
  </w:style>
  <w:style w:type="paragraph" w:styleId="ae">
    <w:name w:val="annotation text"/>
    <w:basedOn w:val="a4"/>
    <w:link w:val="Char1"/>
    <w:uiPriority w:val="99"/>
    <w:unhideWhenUsed/>
    <w:qFormat/>
    <w:rsid w:val="00DD2E88"/>
    <w:pPr>
      <w:jc w:val="left"/>
    </w:pPr>
  </w:style>
  <w:style w:type="character" w:customStyle="1" w:styleId="Char1">
    <w:name w:val="批注文字 Char"/>
    <w:basedOn w:val="a5"/>
    <w:link w:val="ae"/>
    <w:uiPriority w:val="99"/>
    <w:qFormat/>
    <w:rsid w:val="00DD2E88"/>
  </w:style>
  <w:style w:type="paragraph" w:styleId="af">
    <w:name w:val="annotation subject"/>
    <w:basedOn w:val="ae"/>
    <w:next w:val="ae"/>
    <w:link w:val="Char2"/>
    <w:unhideWhenUsed/>
    <w:qFormat/>
    <w:rsid w:val="00DD2E88"/>
    <w:rPr>
      <w:b/>
      <w:bCs/>
    </w:rPr>
  </w:style>
  <w:style w:type="character" w:customStyle="1" w:styleId="Char2">
    <w:name w:val="批注主题 Char"/>
    <w:basedOn w:val="Char1"/>
    <w:link w:val="af"/>
    <w:qFormat/>
    <w:rsid w:val="00DD2E88"/>
    <w:rPr>
      <w:b/>
      <w:bCs/>
    </w:rPr>
  </w:style>
  <w:style w:type="paragraph" w:styleId="af0">
    <w:name w:val="Revision"/>
    <w:hidden/>
    <w:uiPriority w:val="99"/>
    <w:semiHidden/>
    <w:rsid w:val="00306F00"/>
  </w:style>
  <w:style w:type="character" w:customStyle="1" w:styleId="8Char">
    <w:name w:val="标题 8 Char"/>
    <w:basedOn w:val="a5"/>
    <w:link w:val="8"/>
    <w:qFormat/>
    <w:rsid w:val="0023055E"/>
    <w:rPr>
      <w:rFonts w:ascii="MS Mincho" w:eastAsia="Garamond" w:hAnsi="MS Mincho" w:cs="Times New Roman"/>
      <w:kern w:val="0"/>
      <w:sz w:val="24"/>
      <w:szCs w:val="24"/>
    </w:rPr>
  </w:style>
  <w:style w:type="character" w:customStyle="1" w:styleId="9Char">
    <w:name w:val="标题 9 Char"/>
    <w:basedOn w:val="a5"/>
    <w:link w:val="9"/>
    <w:qFormat/>
    <w:rsid w:val="0023055E"/>
    <w:rPr>
      <w:rFonts w:ascii="MS Mincho" w:eastAsia="Garamond" w:hAnsi="MS Mincho" w:cs="Times New Roman"/>
      <w:kern w:val="0"/>
      <w:szCs w:val="21"/>
    </w:rPr>
  </w:style>
  <w:style w:type="paragraph" w:styleId="af1">
    <w:name w:val="Normal Indent"/>
    <w:basedOn w:val="a4"/>
    <w:link w:val="Char3"/>
    <w:qFormat/>
    <w:rsid w:val="0023055E"/>
    <w:pPr>
      <w:ind w:firstLine="420"/>
    </w:pPr>
    <w:rPr>
      <w:rFonts w:eastAsia="新宋体"/>
    </w:rPr>
  </w:style>
  <w:style w:type="paragraph" w:styleId="31">
    <w:name w:val="List 3"/>
    <w:basedOn w:val="a4"/>
    <w:qFormat/>
    <w:rsid w:val="0023055E"/>
    <w:pPr>
      <w:ind w:leftChars="400" w:left="100" w:hangingChars="200" w:hanging="200"/>
    </w:pPr>
    <w:rPr>
      <w:rFonts w:ascii="Times New Roman" w:eastAsia="宋体" w:hAnsi="Times New Roman" w:cs="Times New Roman"/>
      <w:szCs w:val="24"/>
    </w:rPr>
  </w:style>
  <w:style w:type="paragraph" w:styleId="70">
    <w:name w:val="toc 7"/>
    <w:basedOn w:val="a4"/>
    <w:next w:val="a4"/>
    <w:qFormat/>
    <w:rsid w:val="0023055E"/>
    <w:pPr>
      <w:ind w:leftChars="1200" w:left="2520"/>
    </w:pPr>
    <w:rPr>
      <w:rFonts w:ascii="Times New Roman" w:eastAsia="宋体" w:hAnsi="Times New Roman" w:cs="Times New Roman"/>
      <w:szCs w:val="24"/>
    </w:rPr>
  </w:style>
  <w:style w:type="paragraph" w:styleId="42">
    <w:name w:val="List Bullet 4"/>
    <w:basedOn w:val="a4"/>
    <w:qFormat/>
    <w:rsid w:val="0023055E"/>
    <w:pPr>
      <w:tabs>
        <w:tab w:val="left" w:pos="1620"/>
      </w:tabs>
      <w:ind w:left="1620" w:hanging="360"/>
    </w:pPr>
    <w:rPr>
      <w:rFonts w:ascii="Times New Roman" w:eastAsia="宋体" w:hAnsi="Times New Roman" w:cs="Times New Roman"/>
      <w:szCs w:val="24"/>
    </w:rPr>
  </w:style>
  <w:style w:type="paragraph" w:styleId="af2">
    <w:name w:val="List Number"/>
    <w:basedOn w:val="a4"/>
    <w:qFormat/>
    <w:rsid w:val="0023055E"/>
    <w:pPr>
      <w:tabs>
        <w:tab w:val="left" w:pos="-1080"/>
      </w:tabs>
      <w:ind w:left="-1080" w:hangingChars="200" w:hanging="360"/>
    </w:pPr>
    <w:rPr>
      <w:rFonts w:ascii="Times New Roman" w:eastAsia="宋体" w:hAnsi="Times New Roman" w:cs="Times New Roman"/>
      <w:szCs w:val="24"/>
    </w:rPr>
  </w:style>
  <w:style w:type="paragraph" w:styleId="af3">
    <w:name w:val="caption"/>
    <w:basedOn w:val="a4"/>
    <w:next w:val="a4"/>
    <w:qFormat/>
    <w:rsid w:val="0023055E"/>
    <w:pPr>
      <w:spacing w:before="152" w:after="160"/>
    </w:pPr>
    <w:rPr>
      <w:rFonts w:ascii="MS Mincho" w:eastAsia="Garamond" w:hAnsi="MS Mincho" w:cs="Times New Roman"/>
      <w:sz w:val="20"/>
      <w:szCs w:val="20"/>
    </w:rPr>
  </w:style>
  <w:style w:type="paragraph" w:styleId="a1">
    <w:name w:val="List Bullet"/>
    <w:basedOn w:val="a4"/>
    <w:qFormat/>
    <w:rsid w:val="0023055E"/>
    <w:pPr>
      <w:numPr>
        <w:numId w:val="3"/>
      </w:numPr>
      <w:tabs>
        <w:tab w:val="clear" w:pos="960"/>
        <w:tab w:val="left" w:pos="1200"/>
      </w:tabs>
    </w:pPr>
    <w:rPr>
      <w:rFonts w:ascii="Times New Roman" w:eastAsia="宋体" w:hAnsi="Times New Roman" w:cs="Times New Roman"/>
      <w:szCs w:val="20"/>
    </w:rPr>
  </w:style>
  <w:style w:type="paragraph" w:styleId="af4">
    <w:name w:val="Document Map"/>
    <w:basedOn w:val="a4"/>
    <w:link w:val="Char4"/>
    <w:uiPriority w:val="99"/>
    <w:qFormat/>
    <w:rsid w:val="0023055E"/>
    <w:pPr>
      <w:shd w:val="clear" w:color="auto" w:fill="000080"/>
      <w:spacing w:line="360" w:lineRule="auto"/>
    </w:pPr>
    <w:rPr>
      <w:rFonts w:ascii="Cambria Math" w:hAnsi="Cambria Math"/>
      <w:sz w:val="24"/>
      <w:szCs w:val="24"/>
    </w:rPr>
  </w:style>
  <w:style w:type="character" w:customStyle="1" w:styleId="Char4">
    <w:name w:val="文档结构图 Char"/>
    <w:basedOn w:val="a5"/>
    <w:link w:val="af4"/>
    <w:uiPriority w:val="99"/>
    <w:qFormat/>
    <w:rsid w:val="0023055E"/>
    <w:rPr>
      <w:rFonts w:ascii="Cambria Math" w:hAnsi="Cambria Math"/>
      <w:sz w:val="24"/>
      <w:szCs w:val="24"/>
      <w:shd w:val="clear" w:color="auto" w:fill="000080"/>
    </w:rPr>
  </w:style>
  <w:style w:type="paragraph" w:styleId="af5">
    <w:name w:val="toa heading"/>
    <w:basedOn w:val="a4"/>
    <w:next w:val="a4"/>
    <w:qFormat/>
    <w:rsid w:val="0023055E"/>
    <w:pPr>
      <w:spacing w:before="120"/>
    </w:pPr>
    <w:rPr>
      <w:rFonts w:ascii="MS Mincho" w:eastAsia="宋体" w:hAnsi="MS Mincho" w:cs="Times New Roman"/>
      <w:b/>
      <w:bCs/>
      <w:szCs w:val="24"/>
    </w:rPr>
  </w:style>
  <w:style w:type="paragraph" w:styleId="32">
    <w:name w:val="Body Text 3"/>
    <w:basedOn w:val="a4"/>
    <w:link w:val="3Char0"/>
    <w:qFormat/>
    <w:rsid w:val="0023055E"/>
    <w:pPr>
      <w:spacing w:after="120"/>
    </w:pPr>
    <w:rPr>
      <w:rFonts w:ascii="Calibri" w:hAnsi="Calibri"/>
      <w:sz w:val="16"/>
      <w:szCs w:val="16"/>
    </w:rPr>
  </w:style>
  <w:style w:type="character" w:customStyle="1" w:styleId="3Char0">
    <w:name w:val="正文文本 3 Char"/>
    <w:basedOn w:val="a5"/>
    <w:link w:val="32"/>
    <w:qFormat/>
    <w:rsid w:val="0023055E"/>
    <w:rPr>
      <w:rFonts w:ascii="Calibri" w:hAnsi="Calibri"/>
      <w:sz w:val="16"/>
      <w:szCs w:val="16"/>
    </w:rPr>
  </w:style>
  <w:style w:type="paragraph" w:styleId="af6">
    <w:name w:val="Closing"/>
    <w:basedOn w:val="a4"/>
    <w:link w:val="Char5"/>
    <w:unhideWhenUsed/>
    <w:qFormat/>
    <w:rsid w:val="0023055E"/>
    <w:pPr>
      <w:ind w:leftChars="2100" w:left="100"/>
    </w:pPr>
    <w:rPr>
      <w:rFonts w:ascii="新宋体" w:hAnsi="新宋体"/>
      <w:color w:val="000000"/>
      <w:sz w:val="24"/>
    </w:rPr>
  </w:style>
  <w:style w:type="character" w:customStyle="1" w:styleId="Char5">
    <w:name w:val="结束语 Char"/>
    <w:basedOn w:val="a5"/>
    <w:link w:val="af6"/>
    <w:qFormat/>
    <w:rsid w:val="0023055E"/>
    <w:rPr>
      <w:rFonts w:ascii="新宋体" w:hAnsi="新宋体"/>
      <w:color w:val="000000"/>
      <w:sz w:val="24"/>
    </w:rPr>
  </w:style>
  <w:style w:type="paragraph" w:styleId="33">
    <w:name w:val="List Bullet 3"/>
    <w:basedOn w:val="a4"/>
    <w:qFormat/>
    <w:rsid w:val="0023055E"/>
    <w:pPr>
      <w:tabs>
        <w:tab w:val="left" w:pos="905"/>
        <w:tab w:val="left" w:pos="965"/>
      </w:tabs>
      <w:ind w:left="905" w:hanging="425"/>
    </w:pPr>
    <w:rPr>
      <w:rFonts w:ascii="Times New Roman" w:eastAsia="宋体" w:hAnsi="Times New Roman" w:cs="Times New Roman"/>
      <w:sz w:val="24"/>
      <w:szCs w:val="20"/>
    </w:rPr>
  </w:style>
  <w:style w:type="paragraph" w:styleId="af7">
    <w:name w:val="Body Text"/>
    <w:basedOn w:val="a4"/>
    <w:link w:val="Char6"/>
    <w:uiPriority w:val="99"/>
    <w:unhideWhenUsed/>
    <w:qFormat/>
    <w:rsid w:val="0023055E"/>
    <w:pPr>
      <w:spacing w:after="120"/>
    </w:pPr>
    <w:rPr>
      <w:rFonts w:ascii="Times New Roman" w:eastAsia="宋体" w:hAnsi="Times New Roman" w:cs="Times New Roman"/>
      <w:szCs w:val="24"/>
    </w:rPr>
  </w:style>
  <w:style w:type="character" w:customStyle="1" w:styleId="Char6">
    <w:name w:val="正文文本 Char"/>
    <w:basedOn w:val="a5"/>
    <w:link w:val="af7"/>
    <w:uiPriority w:val="99"/>
    <w:qFormat/>
    <w:rsid w:val="0023055E"/>
    <w:rPr>
      <w:rFonts w:ascii="Times New Roman" w:eastAsia="宋体" w:hAnsi="Times New Roman" w:cs="Times New Roman"/>
      <w:szCs w:val="24"/>
    </w:rPr>
  </w:style>
  <w:style w:type="paragraph" w:styleId="af8">
    <w:name w:val="Body Text Indent"/>
    <w:basedOn w:val="a4"/>
    <w:link w:val="Char7"/>
    <w:qFormat/>
    <w:rsid w:val="0023055E"/>
    <w:pPr>
      <w:spacing w:after="120"/>
      <w:ind w:leftChars="200" w:left="420"/>
    </w:pPr>
    <w:rPr>
      <w:szCs w:val="24"/>
    </w:rPr>
  </w:style>
  <w:style w:type="character" w:customStyle="1" w:styleId="Char7">
    <w:name w:val="正文文本缩进 Char"/>
    <w:basedOn w:val="a5"/>
    <w:link w:val="af8"/>
    <w:qFormat/>
    <w:rsid w:val="0023055E"/>
    <w:rPr>
      <w:szCs w:val="24"/>
    </w:rPr>
  </w:style>
  <w:style w:type="paragraph" w:styleId="21">
    <w:name w:val="List 2"/>
    <w:basedOn w:val="a4"/>
    <w:qFormat/>
    <w:rsid w:val="0023055E"/>
    <w:pPr>
      <w:ind w:leftChars="200" w:left="100" w:hangingChars="200" w:hanging="200"/>
    </w:pPr>
    <w:rPr>
      <w:rFonts w:ascii="Times New Roman" w:eastAsia="宋体" w:hAnsi="Times New Roman" w:cs="Times New Roman"/>
      <w:szCs w:val="24"/>
    </w:rPr>
  </w:style>
  <w:style w:type="paragraph" w:styleId="af9">
    <w:name w:val="List Continue"/>
    <w:basedOn w:val="a4"/>
    <w:qFormat/>
    <w:rsid w:val="0023055E"/>
    <w:pPr>
      <w:spacing w:after="120"/>
      <w:ind w:leftChars="200" w:left="420"/>
    </w:pPr>
    <w:rPr>
      <w:rFonts w:ascii="Times New Roman" w:eastAsia="宋体" w:hAnsi="Times New Roman" w:cs="Times New Roman"/>
      <w:szCs w:val="24"/>
    </w:rPr>
  </w:style>
  <w:style w:type="paragraph" w:styleId="afa">
    <w:name w:val="Block Text"/>
    <w:basedOn w:val="a4"/>
    <w:qFormat/>
    <w:rsid w:val="0023055E"/>
    <w:pPr>
      <w:adjustRightInd w:val="0"/>
      <w:snapToGrid w:val="0"/>
      <w:spacing w:line="353" w:lineRule="auto"/>
      <w:ind w:leftChars="342" w:left="718" w:right="-82" w:firstLineChars="200" w:firstLine="480"/>
    </w:pPr>
    <w:rPr>
      <w:rFonts w:ascii="新宋体" w:eastAsia="宋体" w:hAnsi="新宋体" w:cs="Times New Roman"/>
      <w:sz w:val="24"/>
      <w:szCs w:val="20"/>
    </w:rPr>
  </w:style>
  <w:style w:type="paragraph" w:styleId="22">
    <w:name w:val="List Bullet 2"/>
    <w:basedOn w:val="a4"/>
    <w:qFormat/>
    <w:rsid w:val="0023055E"/>
    <w:pPr>
      <w:tabs>
        <w:tab w:val="left" w:pos="780"/>
      </w:tabs>
      <w:ind w:left="780" w:hanging="360"/>
    </w:pPr>
    <w:rPr>
      <w:rFonts w:ascii="Times New Roman" w:eastAsia="宋体" w:hAnsi="Times New Roman" w:cs="Times New Roman"/>
      <w:szCs w:val="24"/>
    </w:rPr>
  </w:style>
  <w:style w:type="paragraph" w:styleId="51">
    <w:name w:val="toc 5"/>
    <w:basedOn w:val="a4"/>
    <w:next w:val="a4"/>
    <w:qFormat/>
    <w:rsid w:val="0023055E"/>
    <w:pPr>
      <w:ind w:leftChars="800" w:left="1680"/>
    </w:pPr>
    <w:rPr>
      <w:rFonts w:ascii="Times New Roman" w:eastAsia="宋体" w:hAnsi="Times New Roman" w:cs="Times New Roman"/>
      <w:szCs w:val="24"/>
    </w:rPr>
  </w:style>
  <w:style w:type="paragraph" w:styleId="34">
    <w:name w:val="toc 3"/>
    <w:basedOn w:val="a4"/>
    <w:next w:val="a4"/>
    <w:uiPriority w:val="39"/>
    <w:qFormat/>
    <w:rsid w:val="0023055E"/>
    <w:pPr>
      <w:autoSpaceDE w:val="0"/>
      <w:autoSpaceDN w:val="0"/>
      <w:adjustRightInd w:val="0"/>
      <w:ind w:leftChars="400" w:left="840"/>
      <w:jc w:val="left"/>
    </w:pPr>
    <w:rPr>
      <w:rFonts w:ascii="Times New Roman" w:eastAsia="宋体" w:hAnsi="Times New Roman" w:cs="Times New Roman"/>
      <w:kern w:val="0"/>
      <w:sz w:val="20"/>
      <w:szCs w:val="20"/>
    </w:rPr>
  </w:style>
  <w:style w:type="paragraph" w:styleId="afb">
    <w:name w:val="Plain Text"/>
    <w:basedOn w:val="a4"/>
    <w:link w:val="Char8"/>
    <w:qFormat/>
    <w:rsid w:val="0023055E"/>
    <w:pPr>
      <w:spacing w:line="360" w:lineRule="auto"/>
    </w:pPr>
    <w:rPr>
      <w:rFonts w:ascii="新宋体" w:eastAsia="新宋体" w:hAnsi="Wingdings"/>
      <w:sz w:val="24"/>
      <w:szCs w:val="21"/>
    </w:rPr>
  </w:style>
  <w:style w:type="character" w:customStyle="1" w:styleId="Char8">
    <w:name w:val="纯文本 Char"/>
    <w:basedOn w:val="a5"/>
    <w:link w:val="afb"/>
    <w:qFormat/>
    <w:rsid w:val="0023055E"/>
    <w:rPr>
      <w:rFonts w:ascii="新宋体" w:eastAsia="新宋体" w:hAnsi="Wingdings"/>
      <w:sz w:val="24"/>
      <w:szCs w:val="21"/>
    </w:rPr>
  </w:style>
  <w:style w:type="paragraph" w:styleId="80">
    <w:name w:val="toc 8"/>
    <w:basedOn w:val="a4"/>
    <w:next w:val="a4"/>
    <w:qFormat/>
    <w:rsid w:val="0023055E"/>
    <w:pPr>
      <w:ind w:leftChars="1400" w:left="2940"/>
    </w:pPr>
    <w:rPr>
      <w:rFonts w:ascii="Times New Roman" w:eastAsia="宋体" w:hAnsi="Times New Roman" w:cs="Times New Roman"/>
      <w:szCs w:val="24"/>
    </w:rPr>
  </w:style>
  <w:style w:type="paragraph" w:styleId="afc">
    <w:name w:val="Date"/>
    <w:basedOn w:val="a4"/>
    <w:next w:val="a4"/>
    <w:link w:val="Char9"/>
    <w:qFormat/>
    <w:rsid w:val="0023055E"/>
    <w:rPr>
      <w:rFonts w:eastAsia="新宋体"/>
      <w:sz w:val="28"/>
    </w:rPr>
  </w:style>
  <w:style w:type="character" w:customStyle="1" w:styleId="Char9">
    <w:name w:val="日期 Char"/>
    <w:basedOn w:val="a5"/>
    <w:link w:val="afc"/>
    <w:qFormat/>
    <w:rsid w:val="0023055E"/>
    <w:rPr>
      <w:rFonts w:eastAsia="新宋体"/>
      <w:sz w:val="28"/>
    </w:rPr>
  </w:style>
  <w:style w:type="paragraph" w:styleId="23">
    <w:name w:val="Body Text Indent 2"/>
    <w:basedOn w:val="a4"/>
    <w:link w:val="2Char1"/>
    <w:qFormat/>
    <w:rsid w:val="0023055E"/>
    <w:pPr>
      <w:snapToGrid w:val="0"/>
      <w:spacing w:line="360" w:lineRule="auto"/>
      <w:ind w:leftChars="400" w:left="840"/>
    </w:pPr>
    <w:rPr>
      <w:szCs w:val="24"/>
    </w:rPr>
  </w:style>
  <w:style w:type="character" w:customStyle="1" w:styleId="2Char0">
    <w:name w:val="正文文本缩进 2 Char"/>
    <w:basedOn w:val="a5"/>
    <w:qFormat/>
    <w:rsid w:val="0023055E"/>
  </w:style>
  <w:style w:type="paragraph" w:styleId="afd">
    <w:name w:val="endnote text"/>
    <w:basedOn w:val="a4"/>
    <w:link w:val="Chara"/>
    <w:qFormat/>
    <w:rsid w:val="0023055E"/>
    <w:pPr>
      <w:snapToGrid w:val="0"/>
      <w:jc w:val="left"/>
    </w:pPr>
  </w:style>
  <w:style w:type="character" w:customStyle="1" w:styleId="Chara">
    <w:name w:val="尾注文本 Char"/>
    <w:basedOn w:val="a5"/>
    <w:link w:val="afd"/>
    <w:qFormat/>
    <w:rsid w:val="0023055E"/>
  </w:style>
  <w:style w:type="paragraph" w:styleId="52">
    <w:name w:val="List Continue 5"/>
    <w:basedOn w:val="a4"/>
    <w:qFormat/>
    <w:rsid w:val="0023055E"/>
    <w:pPr>
      <w:spacing w:after="120"/>
      <w:ind w:leftChars="1000" w:left="2100"/>
    </w:pPr>
    <w:rPr>
      <w:rFonts w:ascii="Times New Roman" w:eastAsia="宋体" w:hAnsi="Times New Roman" w:cs="Times New Roman"/>
      <w:szCs w:val="24"/>
    </w:rPr>
  </w:style>
  <w:style w:type="paragraph" w:styleId="afe">
    <w:name w:val="Balloon Text"/>
    <w:basedOn w:val="a4"/>
    <w:link w:val="Charb"/>
    <w:qFormat/>
    <w:rsid w:val="0023055E"/>
    <w:rPr>
      <w:sz w:val="18"/>
      <w:szCs w:val="18"/>
    </w:rPr>
  </w:style>
  <w:style w:type="character" w:customStyle="1" w:styleId="Charb">
    <w:name w:val="批注框文本 Char"/>
    <w:basedOn w:val="a5"/>
    <w:link w:val="afe"/>
    <w:qFormat/>
    <w:rsid w:val="0023055E"/>
    <w:rPr>
      <w:sz w:val="18"/>
      <w:szCs w:val="18"/>
    </w:rPr>
  </w:style>
  <w:style w:type="paragraph" w:styleId="aff">
    <w:name w:val="Signature"/>
    <w:basedOn w:val="a4"/>
    <w:link w:val="Charc"/>
    <w:qFormat/>
    <w:rsid w:val="0023055E"/>
    <w:pPr>
      <w:ind w:left="4320"/>
    </w:pPr>
    <w:rPr>
      <w:rFonts w:eastAsia="Helvetica Neue"/>
    </w:rPr>
  </w:style>
  <w:style w:type="character" w:customStyle="1" w:styleId="Charc">
    <w:name w:val="签名 Char"/>
    <w:basedOn w:val="a5"/>
    <w:link w:val="aff"/>
    <w:qFormat/>
    <w:rsid w:val="0023055E"/>
    <w:rPr>
      <w:rFonts w:eastAsia="Helvetica Neue"/>
    </w:rPr>
  </w:style>
  <w:style w:type="paragraph" w:styleId="13">
    <w:name w:val="toc 1"/>
    <w:basedOn w:val="a4"/>
    <w:next w:val="a4"/>
    <w:uiPriority w:val="39"/>
    <w:qFormat/>
    <w:rsid w:val="0023055E"/>
    <w:pPr>
      <w:tabs>
        <w:tab w:val="right" w:leader="dot" w:pos="9180"/>
      </w:tabs>
      <w:spacing w:line="400" w:lineRule="exact"/>
      <w:ind w:firstLine="425"/>
      <w:jc w:val="left"/>
    </w:pPr>
    <w:rPr>
      <w:rFonts w:ascii="新宋体" w:eastAsia="宋体" w:hAnsi="新宋体" w:cs="MS Mincho"/>
      <w:b/>
      <w:bCs/>
      <w:caps/>
      <w:szCs w:val="32"/>
    </w:rPr>
  </w:style>
  <w:style w:type="paragraph" w:styleId="43">
    <w:name w:val="List Continue 4"/>
    <w:basedOn w:val="a4"/>
    <w:qFormat/>
    <w:rsid w:val="0023055E"/>
    <w:pPr>
      <w:spacing w:after="120"/>
      <w:ind w:leftChars="800" w:left="1680"/>
    </w:pPr>
    <w:rPr>
      <w:rFonts w:ascii="Times New Roman" w:eastAsia="宋体" w:hAnsi="Times New Roman" w:cs="Times New Roman"/>
      <w:szCs w:val="24"/>
    </w:rPr>
  </w:style>
  <w:style w:type="paragraph" w:styleId="44">
    <w:name w:val="toc 4"/>
    <w:basedOn w:val="a4"/>
    <w:next w:val="a4"/>
    <w:qFormat/>
    <w:rsid w:val="0023055E"/>
    <w:pPr>
      <w:ind w:leftChars="600" w:left="1260"/>
    </w:pPr>
    <w:rPr>
      <w:rFonts w:ascii="Times New Roman" w:eastAsia="宋体" w:hAnsi="Times New Roman" w:cs="Times New Roman"/>
      <w:szCs w:val="24"/>
    </w:rPr>
  </w:style>
  <w:style w:type="paragraph" w:styleId="14">
    <w:name w:val="index 1"/>
    <w:basedOn w:val="a4"/>
    <w:next w:val="a4"/>
    <w:autoRedefine/>
    <w:unhideWhenUsed/>
    <w:qFormat/>
    <w:rsid w:val="0023055E"/>
  </w:style>
  <w:style w:type="paragraph" w:styleId="aff0">
    <w:name w:val="index heading"/>
    <w:basedOn w:val="a4"/>
    <w:next w:val="14"/>
    <w:qFormat/>
    <w:rsid w:val="0023055E"/>
    <w:rPr>
      <w:rFonts w:ascii="Times New Roman" w:eastAsia="宋体" w:hAnsi="Times New Roman" w:cs="Times New Roman"/>
      <w:szCs w:val="20"/>
    </w:rPr>
  </w:style>
  <w:style w:type="paragraph" w:styleId="aff1">
    <w:name w:val="Subtitle"/>
    <w:basedOn w:val="a4"/>
    <w:next w:val="a4"/>
    <w:link w:val="Chard"/>
    <w:qFormat/>
    <w:rsid w:val="0023055E"/>
    <w:pPr>
      <w:spacing w:before="240" w:after="60" w:line="312" w:lineRule="auto"/>
      <w:jc w:val="center"/>
      <w:outlineLvl w:val="1"/>
    </w:pPr>
    <w:rPr>
      <w:rFonts w:ascii="Times" w:hAnsi="Times"/>
      <w:b/>
      <w:bCs/>
      <w:kern w:val="28"/>
      <w:sz w:val="32"/>
      <w:szCs w:val="32"/>
    </w:rPr>
  </w:style>
  <w:style w:type="character" w:customStyle="1" w:styleId="Chard">
    <w:name w:val="副标题 Char"/>
    <w:basedOn w:val="a5"/>
    <w:link w:val="aff1"/>
    <w:qFormat/>
    <w:rsid w:val="0023055E"/>
    <w:rPr>
      <w:rFonts w:ascii="Times" w:hAnsi="Times"/>
      <w:b/>
      <w:bCs/>
      <w:kern w:val="28"/>
      <w:sz w:val="32"/>
      <w:szCs w:val="32"/>
    </w:rPr>
  </w:style>
  <w:style w:type="paragraph" w:styleId="a2">
    <w:name w:val="List"/>
    <w:basedOn w:val="a4"/>
    <w:qFormat/>
    <w:rsid w:val="0023055E"/>
    <w:pPr>
      <w:numPr>
        <w:numId w:val="4"/>
      </w:numPr>
      <w:tabs>
        <w:tab w:val="left" w:pos="360"/>
        <w:tab w:val="left" w:pos="709"/>
      </w:tabs>
      <w:spacing w:line="300" w:lineRule="auto"/>
      <w:ind w:left="363" w:hanging="170"/>
    </w:pPr>
    <w:rPr>
      <w:rFonts w:ascii="Times New Roman" w:eastAsia="宋体" w:hAnsi="Times New Roman" w:cs="Times New Roman"/>
      <w:spacing w:val="20"/>
      <w:szCs w:val="20"/>
    </w:rPr>
  </w:style>
  <w:style w:type="paragraph" w:styleId="aff2">
    <w:name w:val="footnote text"/>
    <w:basedOn w:val="a4"/>
    <w:link w:val="Chare"/>
    <w:qFormat/>
    <w:rsid w:val="0023055E"/>
    <w:pPr>
      <w:autoSpaceDE w:val="0"/>
      <w:autoSpaceDN w:val="0"/>
      <w:adjustRightInd w:val="0"/>
      <w:snapToGrid w:val="0"/>
      <w:jc w:val="left"/>
    </w:pPr>
    <w:rPr>
      <w:sz w:val="18"/>
      <w:szCs w:val="18"/>
    </w:rPr>
  </w:style>
  <w:style w:type="character" w:customStyle="1" w:styleId="Chare">
    <w:name w:val="脚注文本 Char"/>
    <w:basedOn w:val="a5"/>
    <w:link w:val="aff2"/>
    <w:qFormat/>
    <w:rsid w:val="0023055E"/>
    <w:rPr>
      <w:sz w:val="18"/>
      <w:szCs w:val="18"/>
    </w:rPr>
  </w:style>
  <w:style w:type="paragraph" w:styleId="61">
    <w:name w:val="toc 6"/>
    <w:basedOn w:val="a4"/>
    <w:next w:val="a4"/>
    <w:qFormat/>
    <w:rsid w:val="0023055E"/>
    <w:pPr>
      <w:ind w:leftChars="1000" w:left="2100"/>
    </w:pPr>
    <w:rPr>
      <w:rFonts w:ascii="Times New Roman" w:eastAsia="宋体" w:hAnsi="Times New Roman" w:cs="Times New Roman"/>
      <w:szCs w:val="24"/>
    </w:rPr>
  </w:style>
  <w:style w:type="paragraph" w:styleId="53">
    <w:name w:val="List 5"/>
    <w:basedOn w:val="a4"/>
    <w:qFormat/>
    <w:rsid w:val="0023055E"/>
    <w:pPr>
      <w:ind w:leftChars="800" w:left="100" w:hangingChars="200" w:hanging="200"/>
    </w:pPr>
    <w:rPr>
      <w:rFonts w:ascii="Times New Roman" w:eastAsia="宋体" w:hAnsi="Times New Roman" w:cs="Times New Roman"/>
      <w:szCs w:val="24"/>
    </w:rPr>
  </w:style>
  <w:style w:type="paragraph" w:styleId="35">
    <w:name w:val="Body Text Indent 3"/>
    <w:basedOn w:val="a4"/>
    <w:link w:val="3Char1"/>
    <w:qFormat/>
    <w:rsid w:val="0023055E"/>
    <w:pPr>
      <w:spacing w:after="120"/>
      <w:ind w:leftChars="200" w:left="420"/>
    </w:pPr>
    <w:rPr>
      <w:sz w:val="16"/>
      <w:szCs w:val="16"/>
    </w:rPr>
  </w:style>
  <w:style w:type="character" w:customStyle="1" w:styleId="3Char1">
    <w:name w:val="正文文本缩进 3 Char"/>
    <w:basedOn w:val="a5"/>
    <w:link w:val="35"/>
    <w:qFormat/>
    <w:rsid w:val="0023055E"/>
    <w:rPr>
      <w:sz w:val="16"/>
      <w:szCs w:val="16"/>
    </w:rPr>
  </w:style>
  <w:style w:type="paragraph" w:styleId="aff3">
    <w:name w:val="table of figures"/>
    <w:basedOn w:val="a4"/>
    <w:next w:val="a4"/>
    <w:qFormat/>
    <w:rsid w:val="0023055E"/>
    <w:pPr>
      <w:tabs>
        <w:tab w:val="left" w:pos="840"/>
      </w:tabs>
      <w:spacing w:line="360" w:lineRule="auto"/>
      <w:ind w:left="840" w:hanging="420"/>
    </w:pPr>
    <w:rPr>
      <w:rFonts w:ascii="Times New Roman" w:eastAsia="宋体" w:hAnsi="Times New Roman" w:cs="Times New Roman"/>
      <w:szCs w:val="24"/>
    </w:rPr>
  </w:style>
  <w:style w:type="paragraph" w:styleId="24">
    <w:name w:val="toc 2"/>
    <w:basedOn w:val="a4"/>
    <w:next w:val="a4"/>
    <w:uiPriority w:val="39"/>
    <w:qFormat/>
    <w:rsid w:val="0023055E"/>
    <w:pPr>
      <w:tabs>
        <w:tab w:val="right" w:leader="dot" w:pos="9170"/>
      </w:tabs>
      <w:spacing w:line="400" w:lineRule="exact"/>
      <w:ind w:left="238" w:firstLine="425"/>
      <w:jc w:val="left"/>
    </w:pPr>
    <w:rPr>
      <w:rFonts w:ascii="Cambria Math" w:eastAsia="宋体" w:hAnsi="Cambria Math" w:cs="MS Mincho"/>
      <w:smallCaps/>
      <w:szCs w:val="30"/>
    </w:rPr>
  </w:style>
  <w:style w:type="paragraph" w:styleId="90">
    <w:name w:val="toc 9"/>
    <w:basedOn w:val="a4"/>
    <w:next w:val="a4"/>
    <w:qFormat/>
    <w:rsid w:val="0023055E"/>
    <w:pPr>
      <w:ind w:leftChars="1600" w:left="3360"/>
    </w:pPr>
    <w:rPr>
      <w:rFonts w:ascii="Times New Roman" w:eastAsia="宋体" w:hAnsi="Times New Roman" w:cs="Times New Roman"/>
      <w:szCs w:val="24"/>
    </w:rPr>
  </w:style>
  <w:style w:type="paragraph" w:styleId="25">
    <w:name w:val="Body Text 2"/>
    <w:basedOn w:val="a4"/>
    <w:link w:val="2Char2"/>
    <w:qFormat/>
    <w:rsid w:val="0023055E"/>
    <w:pPr>
      <w:spacing w:line="0" w:lineRule="atLeast"/>
      <w:jc w:val="left"/>
    </w:pPr>
    <w:rPr>
      <w:color w:val="000000"/>
    </w:rPr>
  </w:style>
  <w:style w:type="character" w:customStyle="1" w:styleId="2Char2">
    <w:name w:val="正文文本 2 Char"/>
    <w:basedOn w:val="a5"/>
    <w:link w:val="25"/>
    <w:qFormat/>
    <w:rsid w:val="0023055E"/>
    <w:rPr>
      <w:color w:val="000000"/>
    </w:rPr>
  </w:style>
  <w:style w:type="paragraph" w:styleId="45">
    <w:name w:val="List 4"/>
    <w:basedOn w:val="a4"/>
    <w:qFormat/>
    <w:rsid w:val="0023055E"/>
    <w:pPr>
      <w:ind w:leftChars="600" w:left="100" w:hangingChars="200" w:hanging="200"/>
    </w:pPr>
    <w:rPr>
      <w:rFonts w:ascii="Times New Roman" w:eastAsia="宋体" w:hAnsi="Times New Roman" w:cs="Times New Roman"/>
      <w:szCs w:val="24"/>
    </w:rPr>
  </w:style>
  <w:style w:type="paragraph" w:styleId="26">
    <w:name w:val="List Continue 2"/>
    <w:basedOn w:val="a4"/>
    <w:qFormat/>
    <w:rsid w:val="0023055E"/>
    <w:pPr>
      <w:spacing w:after="120"/>
      <w:ind w:leftChars="400" w:left="840"/>
    </w:pPr>
    <w:rPr>
      <w:rFonts w:ascii="Times New Roman" w:eastAsia="宋体" w:hAnsi="Times New Roman" w:cs="Times New Roman"/>
      <w:szCs w:val="24"/>
    </w:rPr>
  </w:style>
  <w:style w:type="paragraph" w:styleId="HTML">
    <w:name w:val="HTML Preformatted"/>
    <w:basedOn w:val="a4"/>
    <w:link w:val="HTMLChar"/>
    <w:uiPriority w:val="99"/>
    <w:qFormat/>
    <w:rsid w:val="0023055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Garamond" w:eastAsia="Garamond" w:hAnsi="Wingdings"/>
    </w:rPr>
  </w:style>
  <w:style w:type="character" w:customStyle="1" w:styleId="HTMLChar">
    <w:name w:val="HTML 预设格式 Char"/>
    <w:basedOn w:val="a5"/>
    <w:link w:val="HTML"/>
    <w:uiPriority w:val="99"/>
    <w:qFormat/>
    <w:rsid w:val="0023055E"/>
    <w:rPr>
      <w:rFonts w:ascii="Garamond" w:eastAsia="Garamond" w:hAnsi="Wingdings"/>
    </w:rPr>
  </w:style>
  <w:style w:type="paragraph" w:styleId="aff4">
    <w:name w:val="Normal (Web)"/>
    <w:basedOn w:val="a4"/>
    <w:uiPriority w:val="99"/>
    <w:qFormat/>
    <w:rsid w:val="0023055E"/>
    <w:pPr>
      <w:widowControl/>
      <w:spacing w:before="100" w:beforeAutospacing="1" w:after="100" w:afterAutospacing="1"/>
      <w:jc w:val="left"/>
    </w:pPr>
    <w:rPr>
      <w:rFonts w:ascii="Times New Roman" w:eastAsia="宋体" w:hAnsi="Times New Roman" w:cs="Times New Roman"/>
      <w:kern w:val="0"/>
      <w:sz w:val="24"/>
      <w:szCs w:val="24"/>
    </w:rPr>
  </w:style>
  <w:style w:type="paragraph" w:styleId="36">
    <w:name w:val="List Continue 3"/>
    <w:basedOn w:val="a4"/>
    <w:qFormat/>
    <w:rsid w:val="0023055E"/>
    <w:pPr>
      <w:spacing w:after="120"/>
      <w:ind w:leftChars="600" w:left="1260"/>
    </w:pPr>
    <w:rPr>
      <w:rFonts w:ascii="Times New Roman" w:eastAsia="宋体" w:hAnsi="Times New Roman" w:cs="Times New Roman"/>
      <w:szCs w:val="24"/>
    </w:rPr>
  </w:style>
  <w:style w:type="paragraph" w:styleId="aff5">
    <w:name w:val="Title"/>
    <w:basedOn w:val="a4"/>
    <w:next w:val="a4"/>
    <w:link w:val="Charf"/>
    <w:qFormat/>
    <w:rsid w:val="0023055E"/>
    <w:pPr>
      <w:autoSpaceDE w:val="0"/>
      <w:autoSpaceDN w:val="0"/>
      <w:adjustRightInd w:val="0"/>
      <w:spacing w:before="240" w:after="60"/>
      <w:jc w:val="center"/>
      <w:outlineLvl w:val="0"/>
    </w:pPr>
    <w:rPr>
      <w:rFonts w:ascii="楷体_GB2312" w:hAnsi="楷体_GB2312"/>
      <w:b/>
      <w:bCs/>
      <w:sz w:val="32"/>
      <w:szCs w:val="32"/>
    </w:rPr>
  </w:style>
  <w:style w:type="character" w:customStyle="1" w:styleId="Charf">
    <w:name w:val="标题 Char"/>
    <w:basedOn w:val="a5"/>
    <w:link w:val="aff5"/>
    <w:qFormat/>
    <w:rsid w:val="0023055E"/>
    <w:rPr>
      <w:rFonts w:ascii="楷体_GB2312" w:hAnsi="楷体_GB2312"/>
      <w:b/>
      <w:bCs/>
      <w:sz w:val="32"/>
      <w:szCs w:val="32"/>
    </w:rPr>
  </w:style>
  <w:style w:type="paragraph" w:styleId="aff6">
    <w:name w:val="Body Text First Indent"/>
    <w:basedOn w:val="af7"/>
    <w:next w:val="a4"/>
    <w:link w:val="Charf0"/>
    <w:uiPriority w:val="99"/>
    <w:qFormat/>
    <w:rsid w:val="0023055E"/>
    <w:pPr>
      <w:spacing w:line="480" w:lineRule="auto"/>
      <w:ind w:firstLineChars="100" w:firstLine="420"/>
    </w:pPr>
    <w:rPr>
      <w:rFonts w:asciiTheme="minorHAnsi" w:eastAsiaTheme="minorEastAsia" w:hAnsiTheme="minorHAnsi" w:cstheme="minorBidi"/>
      <w:szCs w:val="22"/>
    </w:rPr>
  </w:style>
  <w:style w:type="character" w:customStyle="1" w:styleId="Charf0">
    <w:name w:val="正文首行缩进 Char"/>
    <w:basedOn w:val="Char6"/>
    <w:link w:val="aff6"/>
    <w:uiPriority w:val="99"/>
    <w:qFormat/>
    <w:rsid w:val="0023055E"/>
    <w:rPr>
      <w:rFonts w:ascii="Times New Roman" w:eastAsia="宋体" w:hAnsi="Times New Roman" w:cs="Times New Roman"/>
      <w:szCs w:val="24"/>
    </w:rPr>
  </w:style>
  <w:style w:type="paragraph" w:styleId="27">
    <w:name w:val="Body Text First Indent 2"/>
    <w:basedOn w:val="af8"/>
    <w:link w:val="2Char3"/>
    <w:qFormat/>
    <w:rsid w:val="0023055E"/>
    <w:pPr>
      <w:spacing w:line="360" w:lineRule="auto"/>
      <w:ind w:left="200" w:firstLineChars="200" w:firstLine="200"/>
    </w:pPr>
  </w:style>
  <w:style w:type="character" w:customStyle="1" w:styleId="2Char3">
    <w:name w:val="正文首行缩进 2 Char"/>
    <w:basedOn w:val="Char7"/>
    <w:link w:val="27"/>
    <w:qFormat/>
    <w:rsid w:val="0023055E"/>
    <w:rPr>
      <w:szCs w:val="24"/>
    </w:rPr>
  </w:style>
  <w:style w:type="table" w:styleId="aff7">
    <w:name w:val="Table Grid"/>
    <w:basedOn w:val="a6"/>
    <w:qFormat/>
    <w:rsid w:val="0023055E"/>
    <w:pPr>
      <w:widowControl w:val="0"/>
      <w:autoSpaceDE w:val="0"/>
      <w:autoSpaceDN w:val="0"/>
      <w:adjustRightInd w:val="0"/>
    </w:pPr>
    <w:rPr>
      <w:rFonts w:ascii="仿宋" w:eastAsia="新宋体" w:hAnsi="仿宋" w:cs="仿宋" w:hint="eastAsia"/>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8">
    <w:name w:val="endnote reference"/>
    <w:qFormat/>
    <w:rsid w:val="0023055E"/>
    <w:rPr>
      <w:vertAlign w:val="superscript"/>
    </w:rPr>
  </w:style>
  <w:style w:type="character" w:styleId="aff9">
    <w:name w:val="page number"/>
    <w:qFormat/>
    <w:rsid w:val="0023055E"/>
    <w:rPr>
      <w:rFonts w:eastAsia="新宋体"/>
      <w:kern w:val="2"/>
      <w:sz w:val="24"/>
      <w:szCs w:val="24"/>
      <w:lang w:val="en-US" w:eastAsia="zh-CN" w:bidi="ar-SA"/>
    </w:rPr>
  </w:style>
  <w:style w:type="character" w:styleId="affa">
    <w:name w:val="Emphasis"/>
    <w:qFormat/>
    <w:rsid w:val="0023055E"/>
    <w:rPr>
      <w:color w:val="CC0000"/>
    </w:rPr>
  </w:style>
  <w:style w:type="character" w:styleId="affb">
    <w:name w:val="footnote reference"/>
    <w:qFormat/>
    <w:rsid w:val="0023055E"/>
    <w:rPr>
      <w:vertAlign w:val="superscript"/>
    </w:rPr>
  </w:style>
  <w:style w:type="character" w:customStyle="1" w:styleId="2Char20">
    <w:name w:val="标题 2 Char2"/>
    <w:basedOn w:val="a5"/>
    <w:qFormat/>
    <w:rsid w:val="0023055E"/>
    <w:rPr>
      <w:rFonts w:ascii="新宋体" w:eastAsia="宋体" w:hAnsi="MS Mincho" w:cs="Times New Roman"/>
      <w:b/>
      <w:sz w:val="30"/>
      <w:szCs w:val="20"/>
    </w:rPr>
  </w:style>
  <w:style w:type="character" w:customStyle="1" w:styleId="Char20">
    <w:name w:val="标题 Char2"/>
    <w:uiPriority w:val="10"/>
    <w:qFormat/>
    <w:rsid w:val="0023055E"/>
    <w:rPr>
      <w:rFonts w:ascii="楷体_GB2312" w:hAnsi="楷体_GB2312" w:cs="仿宋"/>
      <w:b/>
      <w:bCs/>
      <w:kern w:val="2"/>
      <w:sz w:val="32"/>
      <w:szCs w:val="32"/>
    </w:rPr>
  </w:style>
  <w:style w:type="character" w:customStyle="1" w:styleId="para">
    <w:name w:val="para"/>
    <w:qFormat/>
    <w:rsid w:val="0023055E"/>
  </w:style>
  <w:style w:type="character" w:customStyle="1" w:styleId="CharChar3">
    <w:name w:val="Char Char3"/>
    <w:qFormat/>
    <w:rsid w:val="0023055E"/>
    <w:rPr>
      <w:kern w:val="2"/>
      <w:sz w:val="21"/>
      <w:lang w:bidi="ar-SA"/>
    </w:rPr>
  </w:style>
  <w:style w:type="character" w:customStyle="1" w:styleId="unnamed21">
    <w:name w:val="unnamed21"/>
    <w:qFormat/>
    <w:rsid w:val="0023055E"/>
    <w:rPr>
      <w:rFonts w:eastAsia="新宋体"/>
      <w:color w:val="CC6633"/>
      <w:kern w:val="2"/>
      <w:sz w:val="24"/>
      <w:u w:val="none"/>
      <w:lang w:val="en-US" w:eastAsia="zh-CN"/>
    </w:rPr>
  </w:style>
  <w:style w:type="character" w:customStyle="1" w:styleId="font91">
    <w:name w:val="font91"/>
    <w:qFormat/>
    <w:rsid w:val="0023055E"/>
    <w:rPr>
      <w:rFonts w:ascii="仿宋" w:hAnsi="仿宋" w:cs="仿宋" w:hint="default"/>
      <w:color w:val="000000"/>
      <w:sz w:val="21"/>
      <w:szCs w:val="21"/>
      <w:u w:val="none"/>
    </w:rPr>
  </w:style>
  <w:style w:type="character" w:customStyle="1" w:styleId="HTMLChar1">
    <w:name w:val="HTML 预设格式 Char1"/>
    <w:uiPriority w:val="99"/>
    <w:semiHidden/>
    <w:qFormat/>
    <w:rsid w:val="0023055E"/>
    <w:rPr>
      <w:rFonts w:ascii="Wingdings" w:hAnsi="Wingdings" w:cs="Wingdings"/>
      <w:bCs/>
      <w:kern w:val="2"/>
    </w:rPr>
  </w:style>
  <w:style w:type="character" w:customStyle="1" w:styleId="Char10">
    <w:name w:val="脚注文本 Char1"/>
    <w:uiPriority w:val="99"/>
    <w:semiHidden/>
    <w:qFormat/>
    <w:rsid w:val="0023055E"/>
    <w:rPr>
      <w:bCs/>
      <w:kern w:val="2"/>
      <w:sz w:val="18"/>
      <w:szCs w:val="18"/>
    </w:rPr>
  </w:style>
  <w:style w:type="character" w:customStyle="1" w:styleId="hChar">
    <w:name w:val="h Char"/>
    <w:qFormat/>
    <w:rsid w:val="0023055E"/>
    <w:rPr>
      <w:rFonts w:eastAsia="新宋体"/>
      <w:kern w:val="2"/>
      <w:sz w:val="18"/>
      <w:szCs w:val="18"/>
      <w:lang w:val="en-US" w:eastAsia="zh-CN" w:bidi="ar-SA"/>
    </w:rPr>
  </w:style>
  <w:style w:type="character" w:customStyle="1" w:styleId="Char11">
    <w:name w:val="正文文本缩进 Char1"/>
    <w:uiPriority w:val="99"/>
    <w:semiHidden/>
    <w:qFormat/>
    <w:rsid w:val="0023055E"/>
    <w:rPr>
      <w:bCs/>
      <w:kern w:val="2"/>
      <w:sz w:val="21"/>
      <w:szCs w:val="30"/>
    </w:rPr>
  </w:style>
  <w:style w:type="character" w:customStyle="1" w:styleId="CharChar4">
    <w:name w:val="Char Char4"/>
    <w:qFormat/>
    <w:rsid w:val="0023055E"/>
    <w:rPr>
      <w:rFonts w:ascii="新宋体" w:hAnsi="Wingdings"/>
      <w:kern w:val="2"/>
      <w:sz w:val="24"/>
      <w:szCs w:val="21"/>
      <w:lang w:bidi="ar-SA"/>
    </w:rPr>
  </w:style>
  <w:style w:type="character" w:customStyle="1" w:styleId="2Char1">
    <w:name w:val="正文文本缩进 2 Char1"/>
    <w:link w:val="23"/>
    <w:qFormat/>
    <w:rsid w:val="0023055E"/>
    <w:rPr>
      <w:szCs w:val="24"/>
    </w:rPr>
  </w:style>
  <w:style w:type="character" w:customStyle="1" w:styleId="Char12">
    <w:name w:val="页眉 Char1"/>
    <w:uiPriority w:val="99"/>
    <w:semiHidden/>
    <w:qFormat/>
    <w:rsid w:val="0023055E"/>
    <w:rPr>
      <w:bCs/>
      <w:kern w:val="2"/>
      <w:sz w:val="18"/>
      <w:szCs w:val="18"/>
    </w:rPr>
  </w:style>
  <w:style w:type="character" w:customStyle="1" w:styleId="affc">
    <w:name w:val="正文文本 字符"/>
    <w:uiPriority w:val="99"/>
    <w:qFormat/>
    <w:rsid w:val="0023055E"/>
    <w:rPr>
      <w:kern w:val="2"/>
      <w:sz w:val="24"/>
      <w:szCs w:val="24"/>
    </w:rPr>
  </w:style>
  <w:style w:type="character" w:customStyle="1" w:styleId="Char13">
    <w:name w:val="页脚 Char1"/>
    <w:uiPriority w:val="99"/>
    <w:semiHidden/>
    <w:qFormat/>
    <w:rsid w:val="0023055E"/>
    <w:rPr>
      <w:bCs/>
      <w:kern w:val="2"/>
      <w:sz w:val="18"/>
      <w:szCs w:val="18"/>
    </w:rPr>
  </w:style>
  <w:style w:type="character" w:customStyle="1" w:styleId="Char14">
    <w:name w:val="文档结构图 Char1"/>
    <w:qFormat/>
    <w:rsid w:val="0023055E"/>
    <w:rPr>
      <w:rFonts w:ascii="新宋体" w:eastAsia="新宋体" w:hAnsi="Calibri" w:cs="仿宋"/>
      <w:sz w:val="18"/>
      <w:szCs w:val="18"/>
    </w:rPr>
  </w:style>
  <w:style w:type="character" w:customStyle="1" w:styleId="Char15">
    <w:name w:val="日期 Char1"/>
    <w:uiPriority w:val="99"/>
    <w:semiHidden/>
    <w:qFormat/>
    <w:rsid w:val="0023055E"/>
    <w:rPr>
      <w:bCs/>
      <w:kern w:val="2"/>
      <w:sz w:val="21"/>
      <w:szCs w:val="30"/>
    </w:rPr>
  </w:style>
  <w:style w:type="character" w:customStyle="1" w:styleId="2Char10">
    <w:name w:val="标题 2 Char1"/>
    <w:qFormat/>
    <w:locked/>
    <w:rsid w:val="0023055E"/>
    <w:rPr>
      <w:rFonts w:ascii="新宋体" w:eastAsia="新宋体" w:hAnsi="MS Mincho" w:cs="MS Mincho"/>
      <w:b/>
      <w:bCs/>
      <w:color w:val="000000"/>
      <w:kern w:val="2"/>
      <w:sz w:val="28"/>
      <w:szCs w:val="28"/>
      <w:lang w:val="en-US" w:eastAsia="zh-CN" w:bidi="ar-SA"/>
    </w:rPr>
  </w:style>
  <w:style w:type="character" w:customStyle="1" w:styleId="3Char10">
    <w:name w:val="正文文本缩进 3 Char1"/>
    <w:uiPriority w:val="99"/>
    <w:semiHidden/>
    <w:qFormat/>
    <w:rsid w:val="0023055E"/>
    <w:rPr>
      <w:bCs/>
      <w:kern w:val="2"/>
      <w:sz w:val="16"/>
      <w:szCs w:val="16"/>
    </w:rPr>
  </w:style>
  <w:style w:type="character" w:customStyle="1" w:styleId="affd">
    <w:name w:val="列表段落 字符"/>
    <w:link w:val="15"/>
    <w:uiPriority w:val="34"/>
    <w:qFormat/>
    <w:rsid w:val="0023055E"/>
    <w:rPr>
      <w:rFonts w:ascii="Verdana" w:hAnsi="Verdana"/>
    </w:rPr>
  </w:style>
  <w:style w:type="paragraph" w:customStyle="1" w:styleId="15">
    <w:name w:val="列出段落1"/>
    <w:basedOn w:val="a4"/>
    <w:link w:val="affd"/>
    <w:uiPriority w:val="34"/>
    <w:qFormat/>
    <w:rsid w:val="0023055E"/>
    <w:pPr>
      <w:ind w:firstLineChars="200" w:firstLine="420"/>
    </w:pPr>
    <w:rPr>
      <w:rFonts w:ascii="Verdana" w:hAnsi="Verdana"/>
    </w:rPr>
  </w:style>
  <w:style w:type="character" w:customStyle="1" w:styleId="font">
    <w:name w:val="font"/>
    <w:qFormat/>
    <w:rsid w:val="0023055E"/>
  </w:style>
  <w:style w:type="character" w:customStyle="1" w:styleId="font31">
    <w:name w:val="font31"/>
    <w:qFormat/>
    <w:rsid w:val="0023055E"/>
    <w:rPr>
      <w:rFonts w:ascii="新宋体" w:eastAsia="新宋体" w:hAnsi="新宋体" w:cs="新宋体" w:hint="eastAsia"/>
      <w:color w:val="000000"/>
      <w:sz w:val="21"/>
      <w:szCs w:val="21"/>
      <w:u w:val="none"/>
    </w:rPr>
  </w:style>
  <w:style w:type="character" w:customStyle="1" w:styleId="content">
    <w:name w:val="content"/>
    <w:qFormat/>
    <w:rsid w:val="0023055E"/>
  </w:style>
  <w:style w:type="character" w:customStyle="1" w:styleId="CharCharChar">
    <w:name w:val="图号 Char Char Char"/>
    <w:link w:val="CharChar"/>
    <w:qFormat/>
    <w:locked/>
    <w:rsid w:val="0023055E"/>
    <w:rPr>
      <w:rFonts w:ascii="MS Mincho" w:hAnsi="MS Mincho" w:cs="MS Mincho"/>
      <w:sz w:val="18"/>
      <w:szCs w:val="18"/>
    </w:rPr>
  </w:style>
  <w:style w:type="paragraph" w:customStyle="1" w:styleId="CharChar">
    <w:name w:val="图号 Char Char"/>
    <w:basedOn w:val="a4"/>
    <w:link w:val="CharCharChar"/>
    <w:qFormat/>
    <w:rsid w:val="0023055E"/>
    <w:pPr>
      <w:autoSpaceDE w:val="0"/>
      <w:autoSpaceDN w:val="0"/>
      <w:adjustRightInd w:val="0"/>
      <w:spacing w:before="105" w:line="360" w:lineRule="auto"/>
      <w:jc w:val="center"/>
    </w:pPr>
    <w:rPr>
      <w:rFonts w:ascii="MS Mincho" w:hAnsi="MS Mincho" w:cs="MS Mincho"/>
      <w:sz w:val="18"/>
      <w:szCs w:val="18"/>
    </w:rPr>
  </w:style>
  <w:style w:type="character" w:customStyle="1" w:styleId="Char16">
    <w:name w:val="批注框文本 Char1"/>
    <w:uiPriority w:val="99"/>
    <w:semiHidden/>
    <w:qFormat/>
    <w:rsid w:val="0023055E"/>
    <w:rPr>
      <w:bCs/>
      <w:kern w:val="2"/>
      <w:sz w:val="18"/>
      <w:szCs w:val="18"/>
    </w:rPr>
  </w:style>
  <w:style w:type="character" w:customStyle="1" w:styleId="16">
    <w:name w:val="标题1"/>
    <w:qFormat/>
    <w:rsid w:val="0023055E"/>
  </w:style>
  <w:style w:type="character" w:customStyle="1" w:styleId="2Char11">
    <w:name w:val="正文文本 2 Char1"/>
    <w:uiPriority w:val="99"/>
    <w:semiHidden/>
    <w:qFormat/>
    <w:rsid w:val="0023055E"/>
    <w:rPr>
      <w:kern w:val="2"/>
      <w:sz w:val="21"/>
      <w:szCs w:val="24"/>
    </w:rPr>
  </w:style>
  <w:style w:type="character" w:customStyle="1" w:styleId="3h3Level3TopicHeadingHeading3-oldH3l33rdlevel3Char">
    <w:name w:val="样式 标题 3h3Level 3 Topic HeadingHeading 3 - oldH3l33rd level...3 Char"/>
    <w:qFormat/>
    <w:rsid w:val="0023055E"/>
    <w:rPr>
      <w:rFonts w:ascii="Garamond" w:eastAsia="Garamond" w:hint="eastAsia"/>
      <w:b/>
      <w:kern w:val="2"/>
      <w:sz w:val="32"/>
      <w:lang w:val="en-US" w:eastAsia="zh-CN"/>
    </w:rPr>
  </w:style>
  <w:style w:type="character" w:customStyle="1" w:styleId="Charf1">
    <w:name w:val="编号，小四 Char"/>
    <w:link w:val="affe"/>
    <w:qFormat/>
    <w:rsid w:val="0023055E"/>
    <w:rPr>
      <w:rFonts w:ascii="MS Mincho" w:hAnsi="MS Mincho"/>
      <w:sz w:val="24"/>
    </w:rPr>
  </w:style>
  <w:style w:type="paragraph" w:customStyle="1" w:styleId="affe">
    <w:name w:val="编号，小四"/>
    <w:basedOn w:val="a4"/>
    <w:link w:val="Charf1"/>
    <w:qFormat/>
    <w:rsid w:val="0023055E"/>
    <w:pPr>
      <w:spacing w:line="360" w:lineRule="auto"/>
    </w:pPr>
    <w:rPr>
      <w:rFonts w:ascii="MS Mincho" w:hAnsi="MS Mincho"/>
      <w:sz w:val="24"/>
    </w:rPr>
  </w:style>
  <w:style w:type="character" w:customStyle="1" w:styleId="2CharChar">
    <w:name w:val="正文缩进2格 Char Char"/>
    <w:qFormat/>
    <w:locked/>
    <w:rsid w:val="0023055E"/>
    <w:rPr>
      <w:rFonts w:ascii="Cambria" w:eastAsia="Cambria" w:hAnsi="新宋体"/>
      <w:kern w:val="2"/>
      <w:sz w:val="31"/>
      <w:szCs w:val="28"/>
    </w:rPr>
  </w:style>
  <w:style w:type="character" w:customStyle="1" w:styleId="L10CharChar">
    <w:name w:val="样式L10 Char Char"/>
    <w:link w:val="L10"/>
    <w:qFormat/>
    <w:rsid w:val="0023055E"/>
    <w:rPr>
      <w:sz w:val="24"/>
      <w:szCs w:val="24"/>
    </w:rPr>
  </w:style>
  <w:style w:type="paragraph" w:customStyle="1" w:styleId="L10">
    <w:name w:val="样式L10"/>
    <w:basedOn w:val="a4"/>
    <w:link w:val="L10CharChar"/>
    <w:qFormat/>
    <w:rsid w:val="0023055E"/>
    <w:pPr>
      <w:spacing w:beforeLines="50" w:before="156" w:afterLines="50" w:after="156" w:line="300" w:lineRule="auto"/>
      <w:ind w:firstLineChars="200" w:firstLine="200"/>
    </w:pPr>
    <w:rPr>
      <w:sz w:val="24"/>
      <w:szCs w:val="24"/>
    </w:rPr>
  </w:style>
  <w:style w:type="character" w:customStyle="1" w:styleId="17">
    <w:name w:val="正文1"/>
    <w:qFormat/>
    <w:rsid w:val="0023055E"/>
    <w:rPr>
      <w:rFonts w:ascii="新宋体" w:eastAsia="新宋体" w:hAnsi="新宋体" w:hint="eastAsia"/>
      <w:kern w:val="2"/>
      <w:sz w:val="24"/>
      <w:szCs w:val="24"/>
      <w:lang w:val="en-US" w:eastAsia="zh-CN" w:bidi="ar-SA"/>
    </w:rPr>
  </w:style>
  <w:style w:type="character" w:customStyle="1" w:styleId="zwpt1">
    <w:name w:val="zwpt1"/>
    <w:qFormat/>
    <w:rsid w:val="0023055E"/>
    <w:rPr>
      <w:b/>
      <w:bCs/>
      <w:color w:val="FF9900"/>
      <w:sz w:val="19"/>
      <w:szCs w:val="19"/>
    </w:rPr>
  </w:style>
  <w:style w:type="character" w:customStyle="1" w:styleId="tw4winTerm">
    <w:name w:val="tw4winTerm"/>
    <w:qFormat/>
    <w:rsid w:val="0023055E"/>
    <w:rPr>
      <w:color w:val="0000FF"/>
    </w:rPr>
  </w:style>
  <w:style w:type="character" w:customStyle="1" w:styleId="1Char0">
    <w:name w:val="1）样式 Char"/>
    <w:link w:val="1"/>
    <w:qFormat/>
    <w:rsid w:val="0023055E"/>
    <w:rPr>
      <w:sz w:val="24"/>
      <w:szCs w:val="24"/>
    </w:rPr>
  </w:style>
  <w:style w:type="paragraph" w:customStyle="1" w:styleId="1">
    <w:name w:val="1）样式"/>
    <w:basedOn w:val="a4"/>
    <w:link w:val="1Char0"/>
    <w:qFormat/>
    <w:rsid w:val="0023055E"/>
    <w:pPr>
      <w:numPr>
        <w:numId w:val="5"/>
      </w:numPr>
      <w:spacing w:line="360" w:lineRule="auto"/>
      <w:ind w:firstLine="0"/>
    </w:pPr>
    <w:rPr>
      <w:sz w:val="24"/>
      <w:szCs w:val="24"/>
    </w:rPr>
  </w:style>
  <w:style w:type="character" w:customStyle="1" w:styleId="CharChar10">
    <w:name w:val="Char Char10"/>
    <w:qFormat/>
    <w:rsid w:val="0023055E"/>
    <w:rPr>
      <w:kern w:val="2"/>
      <w:sz w:val="21"/>
    </w:rPr>
  </w:style>
  <w:style w:type="character" w:customStyle="1" w:styleId="Char17">
    <w:name w:val="正文缩进 Char1"/>
    <w:qFormat/>
    <w:rsid w:val="0023055E"/>
    <w:rPr>
      <w:kern w:val="2"/>
      <w:sz w:val="21"/>
    </w:rPr>
  </w:style>
  <w:style w:type="character" w:customStyle="1" w:styleId="f141">
    <w:name w:val="f141"/>
    <w:qFormat/>
    <w:rsid w:val="0023055E"/>
    <w:rPr>
      <w:sz w:val="21"/>
      <w:szCs w:val="21"/>
    </w:rPr>
  </w:style>
  <w:style w:type="character" w:customStyle="1" w:styleId="110">
    <w:name w:val="标题11"/>
    <w:qFormat/>
    <w:rsid w:val="0023055E"/>
  </w:style>
  <w:style w:type="character" w:customStyle="1" w:styleId="font41">
    <w:name w:val="font41"/>
    <w:qFormat/>
    <w:rsid w:val="0023055E"/>
    <w:rPr>
      <w:rFonts w:ascii="新宋体" w:eastAsia="新宋体" w:hAnsi="新宋体" w:cs="新宋体" w:hint="eastAsia"/>
      <w:color w:val="000000"/>
      <w:sz w:val="20"/>
      <w:szCs w:val="20"/>
      <w:u w:val="none"/>
    </w:rPr>
  </w:style>
  <w:style w:type="character" w:customStyle="1" w:styleId="3Char2">
    <w:name w:val="正文文本 3 Char2"/>
    <w:uiPriority w:val="99"/>
    <w:semiHidden/>
    <w:qFormat/>
    <w:rsid w:val="0023055E"/>
    <w:rPr>
      <w:bCs/>
      <w:kern w:val="2"/>
      <w:sz w:val="16"/>
      <w:szCs w:val="16"/>
    </w:rPr>
  </w:style>
  <w:style w:type="character" w:customStyle="1" w:styleId="Char3">
    <w:name w:val="正文缩进 Char"/>
    <w:link w:val="af1"/>
    <w:qFormat/>
    <w:rsid w:val="0023055E"/>
    <w:rPr>
      <w:rFonts w:eastAsia="新宋体"/>
    </w:rPr>
  </w:style>
  <w:style w:type="character" w:customStyle="1" w:styleId="Charf2">
    <w:name w:val="列出段落 Char"/>
    <w:uiPriority w:val="34"/>
    <w:qFormat/>
    <w:rsid w:val="0023055E"/>
    <w:rPr>
      <w:kern w:val="2"/>
      <w:sz w:val="21"/>
      <w:szCs w:val="24"/>
    </w:rPr>
  </w:style>
  <w:style w:type="character" w:customStyle="1" w:styleId="Char18">
    <w:name w:val="纯文本 Char1"/>
    <w:uiPriority w:val="99"/>
    <w:qFormat/>
    <w:rsid w:val="0023055E"/>
    <w:rPr>
      <w:rFonts w:ascii="新宋体" w:hAnsi="Wingdings"/>
      <w:kern w:val="2"/>
      <w:sz w:val="24"/>
      <w:szCs w:val="21"/>
    </w:rPr>
  </w:style>
  <w:style w:type="character" w:customStyle="1" w:styleId="apple-style-span">
    <w:name w:val="apple-style-span"/>
    <w:qFormat/>
    <w:rsid w:val="0023055E"/>
  </w:style>
  <w:style w:type="character" w:customStyle="1" w:styleId="unnamed3">
    <w:name w:val="unnamed3"/>
    <w:qFormat/>
    <w:rsid w:val="0023055E"/>
  </w:style>
  <w:style w:type="character" w:customStyle="1" w:styleId="2Char12">
    <w:name w:val="正文首行缩进 2 Char1"/>
    <w:uiPriority w:val="99"/>
    <w:semiHidden/>
    <w:qFormat/>
    <w:rsid w:val="0023055E"/>
  </w:style>
  <w:style w:type="character" w:customStyle="1" w:styleId="CharChar0">
    <w:name w:val="表格 Char Char"/>
    <w:link w:val="afff"/>
    <w:qFormat/>
    <w:locked/>
    <w:rsid w:val="0023055E"/>
    <w:rPr>
      <w:rFonts w:ascii="新宋体" w:hAnsi="新宋体"/>
      <w:bCs/>
      <w:spacing w:val="-12"/>
      <w:szCs w:val="24"/>
    </w:rPr>
  </w:style>
  <w:style w:type="paragraph" w:customStyle="1" w:styleId="afff">
    <w:name w:val="表格"/>
    <w:basedOn w:val="a4"/>
    <w:link w:val="CharChar0"/>
    <w:qFormat/>
    <w:rsid w:val="0023055E"/>
    <w:pPr>
      <w:spacing w:line="420" w:lineRule="exact"/>
      <w:ind w:leftChars="40" w:left="84"/>
      <w:jc w:val="center"/>
    </w:pPr>
    <w:rPr>
      <w:rFonts w:ascii="新宋体" w:hAnsi="新宋体"/>
      <w:bCs/>
      <w:spacing w:val="-12"/>
      <w:szCs w:val="24"/>
    </w:rPr>
  </w:style>
  <w:style w:type="character" w:customStyle="1" w:styleId="style21">
    <w:name w:val="style21"/>
    <w:qFormat/>
    <w:rsid w:val="0023055E"/>
    <w:rPr>
      <w:color w:val="000000"/>
    </w:rPr>
  </w:style>
  <w:style w:type="character" w:customStyle="1" w:styleId="apple-converted-space">
    <w:name w:val="apple-converted-space"/>
    <w:qFormat/>
    <w:rsid w:val="0023055E"/>
  </w:style>
  <w:style w:type="character" w:customStyle="1" w:styleId="Char19">
    <w:name w:val="批注主题 Char1"/>
    <w:uiPriority w:val="99"/>
    <w:semiHidden/>
    <w:qFormat/>
    <w:rsid w:val="0023055E"/>
    <w:rPr>
      <w:b/>
      <w:bCs/>
      <w:kern w:val="2"/>
      <w:sz w:val="21"/>
      <w:szCs w:val="30"/>
    </w:rPr>
  </w:style>
  <w:style w:type="character" w:customStyle="1" w:styleId="CharChar5">
    <w:name w:val="Char Char5"/>
    <w:qFormat/>
    <w:rsid w:val="0023055E"/>
    <w:rPr>
      <w:kern w:val="2"/>
      <w:sz w:val="18"/>
    </w:rPr>
  </w:style>
  <w:style w:type="character" w:customStyle="1" w:styleId="lineheigh201">
    <w:name w:val="lineheigh201"/>
    <w:qFormat/>
    <w:rsid w:val="0023055E"/>
  </w:style>
  <w:style w:type="character" w:customStyle="1" w:styleId="clh15">
    <w:name w:val="c lh15"/>
    <w:qFormat/>
    <w:rsid w:val="0023055E"/>
  </w:style>
  <w:style w:type="character" w:customStyle="1" w:styleId="Char1a">
    <w:name w:val="标题 Char1"/>
    <w:qFormat/>
    <w:rsid w:val="0023055E"/>
    <w:rPr>
      <w:rFonts w:ascii="楷体_GB2312" w:eastAsia="新宋体" w:hAnsi="楷体_GB2312" w:cs="仿宋"/>
      <w:b/>
      <w:bCs/>
      <w:sz w:val="32"/>
      <w:szCs w:val="32"/>
    </w:rPr>
  </w:style>
  <w:style w:type="character" w:customStyle="1" w:styleId="p141">
    <w:name w:val="p141"/>
    <w:qFormat/>
    <w:rsid w:val="0023055E"/>
    <w:rPr>
      <w:sz w:val="21"/>
      <w:szCs w:val="21"/>
    </w:rPr>
  </w:style>
  <w:style w:type="character" w:customStyle="1" w:styleId="Char1b">
    <w:name w:val="结束语 Char1"/>
    <w:qFormat/>
    <w:rsid w:val="0023055E"/>
    <w:rPr>
      <w:kern w:val="2"/>
      <w:sz w:val="21"/>
      <w:szCs w:val="24"/>
    </w:rPr>
  </w:style>
  <w:style w:type="character" w:customStyle="1" w:styleId="CharCharCharCharCharChar">
    <w:name w:val="Char Char Char Char Char Char"/>
    <w:qFormat/>
    <w:rsid w:val="0023055E"/>
    <w:rPr>
      <w:rFonts w:eastAsia="新宋体"/>
      <w:kern w:val="2"/>
      <w:sz w:val="18"/>
      <w:szCs w:val="18"/>
      <w:lang w:val="en-US" w:eastAsia="zh-CN" w:bidi="ar-SA"/>
    </w:rPr>
  </w:style>
  <w:style w:type="character" w:customStyle="1" w:styleId="Char1c">
    <w:name w:val="正文首行缩进 Char1"/>
    <w:uiPriority w:val="99"/>
    <w:semiHidden/>
    <w:qFormat/>
    <w:rsid w:val="0023055E"/>
    <w:rPr>
      <w:rFonts w:ascii="仿宋" w:hAnsi="仿宋"/>
      <w:bCs/>
      <w:kern w:val="2"/>
      <w:sz w:val="21"/>
      <w:szCs w:val="30"/>
    </w:rPr>
  </w:style>
  <w:style w:type="character" w:customStyle="1" w:styleId="Char1d">
    <w:name w:val="副标题 Char1"/>
    <w:uiPriority w:val="11"/>
    <w:qFormat/>
    <w:rsid w:val="0023055E"/>
    <w:rPr>
      <w:rFonts w:ascii="楷体_GB2312" w:hAnsi="楷体_GB2312" w:cs="仿宋"/>
      <w:b/>
      <w:bCs/>
      <w:kern w:val="28"/>
      <w:sz w:val="32"/>
      <w:szCs w:val="32"/>
    </w:rPr>
  </w:style>
  <w:style w:type="character" w:customStyle="1" w:styleId="txt1">
    <w:name w:val="txt1"/>
    <w:qFormat/>
    <w:rsid w:val="0023055E"/>
    <w:rPr>
      <w:rFonts w:ascii="Calibri Light" w:hAnsi="Calibri Light" w:hint="default"/>
      <w:sz w:val="18"/>
    </w:rPr>
  </w:style>
  <w:style w:type="character" w:customStyle="1" w:styleId="3Char3">
    <w:name w:val="样式 标题 3 + 三号 黑色 Char"/>
    <w:link w:val="37"/>
    <w:qFormat/>
    <w:rsid w:val="0023055E"/>
    <w:rPr>
      <w:b/>
      <w:color w:val="000000"/>
      <w:kern w:val="44"/>
      <w:sz w:val="32"/>
      <w:szCs w:val="32"/>
    </w:rPr>
  </w:style>
  <w:style w:type="paragraph" w:customStyle="1" w:styleId="37">
    <w:name w:val="样式 标题 3 + 三号 黑色"/>
    <w:basedOn w:val="30"/>
    <w:link w:val="3Char3"/>
    <w:qFormat/>
    <w:rsid w:val="0023055E"/>
    <w:pPr>
      <w:numPr>
        <w:ilvl w:val="2"/>
      </w:numPr>
      <w:tabs>
        <w:tab w:val="left" w:pos="2291"/>
      </w:tabs>
      <w:jc w:val="center"/>
    </w:pPr>
    <w:rPr>
      <w:bCs w:val="0"/>
      <w:color w:val="000000"/>
      <w:kern w:val="44"/>
    </w:rPr>
  </w:style>
  <w:style w:type="character" w:customStyle="1" w:styleId="Char1e">
    <w:name w:val="正文文本 Char1"/>
    <w:uiPriority w:val="99"/>
    <w:qFormat/>
    <w:rsid w:val="0023055E"/>
    <w:rPr>
      <w:rFonts w:ascii="仿宋" w:hAnsi="仿宋"/>
      <w:kern w:val="2"/>
      <w:sz w:val="21"/>
      <w:szCs w:val="24"/>
    </w:rPr>
  </w:style>
  <w:style w:type="character" w:customStyle="1" w:styleId="s10pv000000">
    <w:name w:val="s10pv000000"/>
    <w:qFormat/>
    <w:rsid w:val="0023055E"/>
  </w:style>
  <w:style w:type="character" w:customStyle="1" w:styleId="3Char11">
    <w:name w:val="正文文本 3 Char1"/>
    <w:uiPriority w:val="99"/>
    <w:semiHidden/>
    <w:qFormat/>
    <w:rsid w:val="0023055E"/>
    <w:rPr>
      <w:kern w:val="2"/>
      <w:sz w:val="16"/>
      <w:szCs w:val="16"/>
    </w:rPr>
  </w:style>
  <w:style w:type="character" w:customStyle="1" w:styleId="Char21">
    <w:name w:val="文档结构图 Char2"/>
    <w:uiPriority w:val="99"/>
    <w:semiHidden/>
    <w:qFormat/>
    <w:rsid w:val="0023055E"/>
    <w:rPr>
      <w:rFonts w:ascii="新宋体"/>
      <w:bCs/>
      <w:kern w:val="2"/>
      <w:sz w:val="18"/>
      <w:szCs w:val="18"/>
    </w:rPr>
  </w:style>
  <w:style w:type="character" w:customStyle="1" w:styleId="FACharChar">
    <w:name w:val="FA正文 Char Char"/>
    <w:link w:val="FA"/>
    <w:qFormat/>
    <w:rsid w:val="0023055E"/>
    <w:rPr>
      <w:rFonts w:hAnsi="新宋体"/>
      <w:sz w:val="24"/>
    </w:rPr>
  </w:style>
  <w:style w:type="paragraph" w:customStyle="1" w:styleId="FA">
    <w:name w:val="FA正文"/>
    <w:basedOn w:val="a4"/>
    <w:link w:val="FACharChar"/>
    <w:qFormat/>
    <w:rsid w:val="0023055E"/>
    <w:pPr>
      <w:spacing w:line="360" w:lineRule="auto"/>
      <w:ind w:firstLineChars="200" w:firstLine="480"/>
      <w:jc w:val="left"/>
    </w:pPr>
    <w:rPr>
      <w:rFonts w:hAnsi="新宋体"/>
      <w:sz w:val="24"/>
    </w:rPr>
  </w:style>
  <w:style w:type="character" w:customStyle="1" w:styleId="style11">
    <w:name w:val="style11"/>
    <w:qFormat/>
    <w:rsid w:val="0023055E"/>
    <w:rPr>
      <w:sz w:val="30"/>
    </w:rPr>
  </w:style>
  <w:style w:type="character" w:customStyle="1" w:styleId="31Char">
    <w:name w:val="标题 3.1 Char"/>
    <w:link w:val="310"/>
    <w:qFormat/>
    <w:rsid w:val="0023055E"/>
    <w:rPr>
      <w:rFonts w:ascii="新宋体" w:hAnsi="新宋体"/>
      <w:b/>
      <w:color w:val="FF0000"/>
      <w:sz w:val="32"/>
    </w:rPr>
  </w:style>
  <w:style w:type="paragraph" w:customStyle="1" w:styleId="310">
    <w:name w:val="标题 3.1"/>
    <w:basedOn w:val="30"/>
    <w:link w:val="31Char"/>
    <w:qFormat/>
    <w:rsid w:val="0023055E"/>
    <w:pPr>
      <w:numPr>
        <w:ilvl w:val="2"/>
      </w:numPr>
      <w:tabs>
        <w:tab w:val="left" w:pos="1440"/>
        <w:tab w:val="left" w:pos="1620"/>
        <w:tab w:val="left" w:pos="2291"/>
      </w:tabs>
      <w:spacing w:line="600" w:lineRule="exact"/>
    </w:pPr>
    <w:rPr>
      <w:rFonts w:ascii="新宋体" w:hAnsi="新宋体"/>
      <w:bCs w:val="0"/>
      <w:color w:val="FF0000"/>
      <w:szCs w:val="22"/>
    </w:rPr>
  </w:style>
  <w:style w:type="character" w:customStyle="1" w:styleId="pt111">
    <w:name w:val="pt111"/>
    <w:qFormat/>
    <w:rsid w:val="0023055E"/>
    <w:rPr>
      <w:sz w:val="22"/>
    </w:rPr>
  </w:style>
  <w:style w:type="character" w:customStyle="1" w:styleId="cnfont1">
    <w:name w:val="cnfont1"/>
    <w:qFormat/>
    <w:rsid w:val="0023055E"/>
    <w:rPr>
      <w:rFonts w:eastAsia="新宋体"/>
      <w:kern w:val="2"/>
      <w:sz w:val="24"/>
      <w:lang w:val="en-US" w:eastAsia="zh-CN"/>
    </w:rPr>
  </w:style>
  <w:style w:type="character" w:customStyle="1" w:styleId="style71">
    <w:name w:val="style71"/>
    <w:qFormat/>
    <w:rsid w:val="0023055E"/>
    <w:rPr>
      <w:sz w:val="19"/>
    </w:rPr>
  </w:style>
  <w:style w:type="character" w:customStyle="1" w:styleId="font11">
    <w:name w:val="font11"/>
    <w:qFormat/>
    <w:rsid w:val="0023055E"/>
    <w:rPr>
      <w:rFonts w:ascii="新宋体" w:eastAsia="新宋体" w:hAnsi="新宋体" w:cs="新宋体" w:hint="eastAsia"/>
      <w:color w:val="000000"/>
      <w:sz w:val="24"/>
      <w:szCs w:val="24"/>
      <w:u w:val="none"/>
    </w:rPr>
  </w:style>
  <w:style w:type="character" w:customStyle="1" w:styleId="text1">
    <w:name w:val="text1"/>
    <w:qFormat/>
    <w:rsid w:val="0023055E"/>
    <w:rPr>
      <w:color w:val="000000"/>
      <w:sz w:val="19"/>
    </w:rPr>
  </w:style>
  <w:style w:type="character" w:customStyle="1" w:styleId="GB2312">
    <w:name w:val="样式 楷体_GB2312 小四"/>
    <w:qFormat/>
    <w:rsid w:val="0023055E"/>
    <w:rPr>
      <w:rFonts w:ascii="Helvetica Neue" w:eastAsia="Cambria" w:hAnsi="Helvetica Neue"/>
      <w:sz w:val="24"/>
    </w:rPr>
  </w:style>
  <w:style w:type="character" w:customStyle="1" w:styleId="Char1f">
    <w:name w:val="列出段落 Char1"/>
    <w:link w:val="Style514"/>
    <w:uiPriority w:val="34"/>
    <w:qFormat/>
    <w:rsid w:val="0023055E"/>
    <w:rPr>
      <w:szCs w:val="24"/>
    </w:rPr>
  </w:style>
  <w:style w:type="paragraph" w:customStyle="1" w:styleId="Style514">
    <w:name w:val="_Style 514"/>
    <w:basedOn w:val="a4"/>
    <w:next w:val="afff0"/>
    <w:link w:val="Char1f"/>
    <w:uiPriority w:val="34"/>
    <w:qFormat/>
    <w:rsid w:val="0023055E"/>
    <w:pPr>
      <w:ind w:firstLineChars="200" w:firstLine="420"/>
    </w:pPr>
    <w:rPr>
      <w:szCs w:val="24"/>
    </w:rPr>
  </w:style>
  <w:style w:type="paragraph" w:styleId="afff0">
    <w:name w:val="List Paragraph"/>
    <w:basedOn w:val="a4"/>
    <w:link w:val="Char22"/>
    <w:uiPriority w:val="34"/>
    <w:qFormat/>
    <w:rsid w:val="0023055E"/>
    <w:pPr>
      <w:ind w:firstLineChars="200" w:firstLine="420"/>
    </w:pPr>
    <w:rPr>
      <w:szCs w:val="24"/>
    </w:rPr>
  </w:style>
  <w:style w:type="character" w:customStyle="1" w:styleId="Char22">
    <w:name w:val="列出段落 Char2"/>
    <w:link w:val="afff0"/>
    <w:uiPriority w:val="34"/>
    <w:qFormat/>
    <w:rsid w:val="0023055E"/>
    <w:rPr>
      <w:szCs w:val="24"/>
    </w:rPr>
  </w:style>
  <w:style w:type="character" w:customStyle="1" w:styleId="Char1f0">
    <w:name w:val="批注文字 Char1"/>
    <w:uiPriority w:val="99"/>
    <w:semiHidden/>
    <w:qFormat/>
    <w:rsid w:val="0023055E"/>
    <w:rPr>
      <w:bCs/>
      <w:kern w:val="2"/>
      <w:sz w:val="21"/>
      <w:szCs w:val="30"/>
    </w:rPr>
  </w:style>
  <w:style w:type="character" w:customStyle="1" w:styleId="250">
    <w:name w:val="样式25"/>
    <w:qFormat/>
    <w:rsid w:val="0023055E"/>
  </w:style>
  <w:style w:type="character" w:customStyle="1" w:styleId="2Char4">
    <w:name w:val="正文缩进2格 Char"/>
    <w:link w:val="28"/>
    <w:qFormat/>
    <w:rsid w:val="0023055E"/>
    <w:rPr>
      <w:rFonts w:ascii="Cambria" w:eastAsia="Cambria" w:hAnsi="新宋体"/>
      <w:sz w:val="31"/>
      <w:szCs w:val="28"/>
    </w:rPr>
  </w:style>
  <w:style w:type="paragraph" w:customStyle="1" w:styleId="28">
    <w:name w:val="正文缩进2格"/>
    <w:basedOn w:val="a4"/>
    <w:link w:val="2Char4"/>
    <w:qFormat/>
    <w:rsid w:val="0023055E"/>
    <w:pPr>
      <w:spacing w:line="600" w:lineRule="exact"/>
      <w:ind w:firstLineChars="206" w:firstLine="639"/>
    </w:pPr>
    <w:rPr>
      <w:rFonts w:ascii="Cambria" w:eastAsia="Cambria" w:hAnsi="新宋体"/>
      <w:sz w:val="31"/>
      <w:szCs w:val="28"/>
    </w:rPr>
  </w:style>
  <w:style w:type="character" w:customStyle="1" w:styleId="glossaryitem">
    <w:name w:val="glossaryitem"/>
    <w:qFormat/>
    <w:rsid w:val="0023055E"/>
  </w:style>
  <w:style w:type="character" w:customStyle="1" w:styleId="Charf3">
    <w:name w:val="正文内容 Char"/>
    <w:link w:val="afff1"/>
    <w:qFormat/>
    <w:rsid w:val="0023055E"/>
    <w:rPr>
      <w:rFonts w:ascii="MS Mincho" w:hAnsi="MS Mincho"/>
      <w:spacing w:val="-12"/>
    </w:rPr>
  </w:style>
  <w:style w:type="paragraph" w:customStyle="1" w:styleId="afff1">
    <w:name w:val="正文内容"/>
    <w:basedOn w:val="a4"/>
    <w:link w:val="Charf3"/>
    <w:qFormat/>
    <w:rsid w:val="0023055E"/>
    <w:rPr>
      <w:rFonts w:ascii="MS Mincho" w:hAnsi="MS Mincho"/>
      <w:spacing w:val="-12"/>
    </w:rPr>
  </w:style>
  <w:style w:type="character" w:customStyle="1" w:styleId="textcsco8">
    <w:name w:val="text_csco8"/>
    <w:qFormat/>
    <w:rsid w:val="0023055E"/>
  </w:style>
  <w:style w:type="character" w:customStyle="1" w:styleId="HTML1">
    <w:name w:val="HTML 预设格式 字符1"/>
    <w:basedOn w:val="a5"/>
    <w:uiPriority w:val="99"/>
    <w:semiHidden/>
    <w:qFormat/>
    <w:rsid w:val="0023055E"/>
    <w:rPr>
      <w:rFonts w:ascii="Courier New" w:eastAsia="宋体" w:hAnsi="Courier New" w:cs="Courier New"/>
      <w:sz w:val="20"/>
      <w:szCs w:val="20"/>
    </w:rPr>
  </w:style>
  <w:style w:type="character" w:customStyle="1" w:styleId="18">
    <w:name w:val="正文文本首行缩进 字符1"/>
    <w:basedOn w:val="Char6"/>
    <w:uiPriority w:val="99"/>
    <w:semiHidden/>
    <w:qFormat/>
    <w:rsid w:val="0023055E"/>
    <w:rPr>
      <w:rFonts w:ascii="Times New Roman" w:eastAsia="宋体" w:hAnsi="Times New Roman" w:cs="Times New Roman"/>
      <w:szCs w:val="24"/>
    </w:rPr>
  </w:style>
  <w:style w:type="character" w:customStyle="1" w:styleId="210">
    <w:name w:val="正文文本 2 字符1"/>
    <w:basedOn w:val="a5"/>
    <w:uiPriority w:val="99"/>
    <w:semiHidden/>
    <w:qFormat/>
    <w:rsid w:val="0023055E"/>
    <w:rPr>
      <w:rFonts w:ascii="Times New Roman" w:eastAsia="宋体" w:hAnsi="Times New Roman" w:cs="Times New Roman"/>
      <w:szCs w:val="24"/>
    </w:rPr>
  </w:style>
  <w:style w:type="paragraph" w:customStyle="1" w:styleId="5">
    <w:name w:val="正文5"/>
    <w:basedOn w:val="a4"/>
    <w:qFormat/>
    <w:rsid w:val="0023055E"/>
    <w:pPr>
      <w:numPr>
        <w:numId w:val="6"/>
      </w:numPr>
      <w:spacing w:before="60" w:after="60" w:line="360" w:lineRule="auto"/>
      <w:ind w:leftChars="500" w:left="920" w:right="26"/>
    </w:pPr>
    <w:rPr>
      <w:rFonts w:ascii="Times New Roman" w:eastAsia="宋体" w:hAnsi="Times New Roman" w:cs="Times New Roman"/>
      <w:sz w:val="24"/>
      <w:szCs w:val="24"/>
    </w:rPr>
  </w:style>
  <w:style w:type="character" w:customStyle="1" w:styleId="19">
    <w:name w:val="结束语 字符1"/>
    <w:basedOn w:val="a5"/>
    <w:uiPriority w:val="99"/>
    <w:semiHidden/>
    <w:qFormat/>
    <w:rsid w:val="0023055E"/>
    <w:rPr>
      <w:rFonts w:ascii="Times New Roman" w:eastAsia="宋体" w:hAnsi="Times New Roman" w:cs="Times New Roman"/>
      <w:szCs w:val="24"/>
    </w:rPr>
  </w:style>
  <w:style w:type="character" w:customStyle="1" w:styleId="1a">
    <w:name w:val="副标题 字符1"/>
    <w:basedOn w:val="a5"/>
    <w:uiPriority w:val="11"/>
    <w:qFormat/>
    <w:rsid w:val="0023055E"/>
    <w:rPr>
      <w:b/>
      <w:bCs/>
      <w:kern w:val="28"/>
      <w:sz w:val="32"/>
      <w:szCs w:val="32"/>
    </w:rPr>
  </w:style>
  <w:style w:type="character" w:customStyle="1" w:styleId="1b">
    <w:name w:val="批注文字 字符1"/>
    <w:basedOn w:val="a5"/>
    <w:uiPriority w:val="99"/>
    <w:semiHidden/>
    <w:qFormat/>
    <w:rsid w:val="0023055E"/>
    <w:rPr>
      <w:rFonts w:ascii="Times New Roman" w:eastAsia="宋体" w:hAnsi="Times New Roman" w:cs="Times New Roman"/>
      <w:szCs w:val="24"/>
    </w:rPr>
  </w:style>
  <w:style w:type="character" w:customStyle="1" w:styleId="1c">
    <w:name w:val="尾注文本 字符1"/>
    <w:basedOn w:val="a5"/>
    <w:uiPriority w:val="99"/>
    <w:semiHidden/>
    <w:qFormat/>
    <w:rsid w:val="0023055E"/>
    <w:rPr>
      <w:rFonts w:ascii="Times New Roman" w:eastAsia="宋体" w:hAnsi="Times New Roman" w:cs="Times New Roman"/>
      <w:szCs w:val="24"/>
    </w:rPr>
  </w:style>
  <w:style w:type="paragraph" w:customStyle="1" w:styleId="101">
    <w:name w:val="样式 四号 首行缩进:  1.01 厘米"/>
    <w:basedOn w:val="a4"/>
    <w:qFormat/>
    <w:rsid w:val="0023055E"/>
    <w:pPr>
      <w:tabs>
        <w:tab w:val="left" w:pos="995"/>
      </w:tabs>
      <w:ind w:left="995" w:hanging="425"/>
    </w:pPr>
    <w:rPr>
      <w:rFonts w:ascii="Times New Roman" w:eastAsia="宋体" w:hAnsi="Times New Roman" w:cs="Times New Roman"/>
      <w:sz w:val="28"/>
      <w:szCs w:val="20"/>
    </w:rPr>
  </w:style>
  <w:style w:type="paragraph" w:customStyle="1" w:styleId="1ALTZCharCharNormal">
    <w:name w:val="样式 正文缩进表正文正文非缩进段1特点ALT+Z水上软件正文不缩进四号特点 Char CharNormal ..."/>
    <w:basedOn w:val="af1"/>
    <w:qFormat/>
    <w:rsid w:val="0023055E"/>
    <w:pPr>
      <w:spacing w:line="360" w:lineRule="auto"/>
      <w:ind w:firstLineChars="200" w:firstLine="560"/>
    </w:pPr>
    <w:rPr>
      <w:rFonts w:eastAsia="Cambria"/>
      <w:sz w:val="24"/>
      <w:szCs w:val="24"/>
    </w:rPr>
  </w:style>
  <w:style w:type="character" w:customStyle="1" w:styleId="1d">
    <w:name w:val="正文文本缩进 字符1"/>
    <w:basedOn w:val="a5"/>
    <w:uiPriority w:val="99"/>
    <w:semiHidden/>
    <w:qFormat/>
    <w:rsid w:val="0023055E"/>
    <w:rPr>
      <w:rFonts w:ascii="Times New Roman" w:eastAsia="宋体" w:hAnsi="Times New Roman" w:cs="Times New Roman"/>
      <w:szCs w:val="24"/>
    </w:rPr>
  </w:style>
  <w:style w:type="character" w:customStyle="1" w:styleId="1e">
    <w:name w:val="脚注文本 字符1"/>
    <w:basedOn w:val="a5"/>
    <w:uiPriority w:val="99"/>
    <w:semiHidden/>
    <w:qFormat/>
    <w:rsid w:val="0023055E"/>
    <w:rPr>
      <w:rFonts w:ascii="Times New Roman" w:eastAsia="宋体" w:hAnsi="Times New Roman" w:cs="Times New Roman"/>
      <w:sz w:val="18"/>
      <w:szCs w:val="18"/>
    </w:rPr>
  </w:style>
  <w:style w:type="character" w:customStyle="1" w:styleId="211">
    <w:name w:val="正文文本缩进 2 字符1"/>
    <w:basedOn w:val="a5"/>
    <w:uiPriority w:val="99"/>
    <w:semiHidden/>
    <w:qFormat/>
    <w:rsid w:val="0023055E"/>
    <w:rPr>
      <w:rFonts w:ascii="Times New Roman" w:eastAsia="宋体" w:hAnsi="Times New Roman" w:cs="Times New Roman"/>
      <w:szCs w:val="24"/>
    </w:rPr>
  </w:style>
  <w:style w:type="character" w:customStyle="1" w:styleId="311">
    <w:name w:val="正文文本 3 字符1"/>
    <w:basedOn w:val="a5"/>
    <w:uiPriority w:val="99"/>
    <w:semiHidden/>
    <w:qFormat/>
    <w:rsid w:val="0023055E"/>
    <w:rPr>
      <w:rFonts w:ascii="Times New Roman" w:eastAsia="宋体" w:hAnsi="Times New Roman" w:cs="Times New Roman"/>
      <w:sz w:val="16"/>
      <w:szCs w:val="16"/>
    </w:rPr>
  </w:style>
  <w:style w:type="paragraph" w:customStyle="1" w:styleId="xl68">
    <w:name w:val="xl68"/>
    <w:basedOn w:val="a4"/>
    <w:qFormat/>
    <w:rsid w:val="0023055E"/>
    <w:pPr>
      <w:widowControl/>
      <w:pBdr>
        <w:top w:val="single" w:sz="8" w:space="0" w:color="auto"/>
        <w:left w:val="single" w:sz="8" w:space="0" w:color="auto"/>
        <w:bottom w:val="single" w:sz="4" w:space="0" w:color="auto"/>
      </w:pBdr>
      <w:spacing w:before="100" w:beforeAutospacing="1" w:after="100" w:afterAutospacing="1"/>
      <w:jc w:val="center"/>
    </w:pPr>
    <w:rPr>
      <w:rFonts w:ascii="新宋体" w:eastAsia="宋体" w:hAnsi="新宋体" w:cs="Times New Roman"/>
      <w:kern w:val="0"/>
      <w:szCs w:val="20"/>
    </w:rPr>
  </w:style>
  <w:style w:type="character" w:customStyle="1" w:styleId="1f">
    <w:name w:val="签名 字符1"/>
    <w:basedOn w:val="a5"/>
    <w:uiPriority w:val="99"/>
    <w:semiHidden/>
    <w:qFormat/>
    <w:rsid w:val="0023055E"/>
    <w:rPr>
      <w:rFonts w:ascii="Times New Roman" w:eastAsia="宋体" w:hAnsi="Times New Roman" w:cs="Times New Roman"/>
      <w:szCs w:val="24"/>
    </w:rPr>
  </w:style>
  <w:style w:type="paragraph" w:customStyle="1" w:styleId="xl106">
    <w:name w:val="xl106"/>
    <w:basedOn w:val="a4"/>
    <w:qFormat/>
    <w:rsid w:val="0023055E"/>
    <w:pPr>
      <w:widowControl/>
      <w:pBdr>
        <w:top w:val="single" w:sz="4" w:space="0" w:color="000000"/>
        <w:bottom w:val="single" w:sz="4" w:space="0" w:color="000000"/>
      </w:pBdr>
      <w:spacing w:before="100" w:beforeAutospacing="1" w:after="100" w:afterAutospacing="1"/>
      <w:jc w:val="right"/>
    </w:pPr>
    <w:rPr>
      <w:rFonts w:ascii="新宋体" w:eastAsia="宋体" w:hAnsi="新宋体" w:cs="新宋体"/>
      <w:kern w:val="0"/>
      <w:sz w:val="24"/>
      <w:szCs w:val="24"/>
    </w:rPr>
  </w:style>
  <w:style w:type="character" w:customStyle="1" w:styleId="1f0">
    <w:name w:val="标题 字符1"/>
    <w:basedOn w:val="a5"/>
    <w:uiPriority w:val="10"/>
    <w:qFormat/>
    <w:rsid w:val="0023055E"/>
    <w:rPr>
      <w:rFonts w:asciiTheme="majorHAnsi" w:eastAsiaTheme="majorEastAsia" w:hAnsiTheme="majorHAnsi" w:cstheme="majorBidi"/>
      <w:b/>
      <w:bCs/>
      <w:sz w:val="32"/>
      <w:szCs w:val="32"/>
    </w:rPr>
  </w:style>
  <w:style w:type="character" w:customStyle="1" w:styleId="1f1">
    <w:name w:val="纯文本 字符1"/>
    <w:basedOn w:val="a5"/>
    <w:uiPriority w:val="99"/>
    <w:semiHidden/>
    <w:qFormat/>
    <w:rsid w:val="0023055E"/>
    <w:rPr>
      <w:rFonts w:asciiTheme="minorEastAsia" w:hAnsi="Courier New" w:cs="Courier New"/>
      <w:szCs w:val="24"/>
    </w:rPr>
  </w:style>
  <w:style w:type="paragraph" w:customStyle="1" w:styleId="xl124">
    <w:name w:val="xl124"/>
    <w:basedOn w:val="a4"/>
    <w:qFormat/>
    <w:rsid w:val="0023055E"/>
    <w:pPr>
      <w:widowControl/>
      <w:pBdr>
        <w:top w:val="single" w:sz="4" w:space="0" w:color="auto"/>
        <w:bottom w:val="single" w:sz="4" w:space="0" w:color="auto"/>
        <w:right w:val="single" w:sz="4" w:space="0" w:color="auto"/>
      </w:pBdr>
      <w:spacing w:before="100" w:beforeAutospacing="1" w:after="100" w:afterAutospacing="1"/>
      <w:jc w:val="left"/>
    </w:pPr>
    <w:rPr>
      <w:rFonts w:ascii="新宋体" w:eastAsia="宋体" w:hAnsi="新宋体" w:cs="新宋体"/>
      <w:kern w:val="0"/>
      <w:sz w:val="24"/>
      <w:szCs w:val="24"/>
    </w:rPr>
  </w:style>
  <w:style w:type="paragraph" w:customStyle="1" w:styleId="xl83">
    <w:name w:val="xl83"/>
    <w:basedOn w:val="a4"/>
    <w:qFormat/>
    <w:rsid w:val="0023055E"/>
    <w:pPr>
      <w:widowControl/>
      <w:pBdr>
        <w:top w:val="single" w:sz="4" w:space="0" w:color="auto"/>
        <w:left w:val="single" w:sz="8" w:space="0" w:color="auto"/>
        <w:bottom w:val="single" w:sz="8" w:space="0" w:color="auto"/>
        <w:right w:val="single" w:sz="12" w:space="0" w:color="auto"/>
      </w:pBdr>
      <w:spacing w:before="100" w:beforeAutospacing="1" w:after="100" w:afterAutospacing="1"/>
      <w:jc w:val="center"/>
    </w:pPr>
    <w:rPr>
      <w:rFonts w:ascii="新宋体" w:eastAsia="宋体" w:hAnsi="新宋体" w:cs="Times New Roman"/>
      <w:kern w:val="0"/>
      <w:sz w:val="24"/>
      <w:szCs w:val="20"/>
    </w:rPr>
  </w:style>
  <w:style w:type="paragraph" w:customStyle="1" w:styleId="CharCharCharChar">
    <w:name w:val="Char Char Char Char"/>
    <w:basedOn w:val="a4"/>
    <w:qFormat/>
    <w:rsid w:val="0023055E"/>
    <w:pPr>
      <w:widowControl/>
      <w:numPr>
        <w:numId w:val="7"/>
      </w:numPr>
      <w:spacing w:after="160" w:line="240" w:lineRule="exact"/>
      <w:jc w:val="left"/>
    </w:pPr>
    <w:rPr>
      <w:rFonts w:ascii="仿宋_GB2312" w:eastAsia="宋体" w:hAnsi="仿宋_GB2312" w:cs="Times New Roman"/>
      <w:kern w:val="0"/>
      <w:szCs w:val="20"/>
      <w:lang w:eastAsia="en-US"/>
    </w:rPr>
  </w:style>
  <w:style w:type="character" w:customStyle="1" w:styleId="212">
    <w:name w:val="正文文本首行缩进 2 字符1"/>
    <w:basedOn w:val="1d"/>
    <w:uiPriority w:val="99"/>
    <w:semiHidden/>
    <w:qFormat/>
    <w:rsid w:val="0023055E"/>
    <w:rPr>
      <w:rFonts w:ascii="Times New Roman" w:eastAsia="宋体" w:hAnsi="Times New Roman" w:cs="Times New Roman"/>
      <w:szCs w:val="24"/>
    </w:rPr>
  </w:style>
  <w:style w:type="character" w:customStyle="1" w:styleId="1f2">
    <w:name w:val="日期 字符1"/>
    <w:basedOn w:val="a5"/>
    <w:uiPriority w:val="99"/>
    <w:semiHidden/>
    <w:qFormat/>
    <w:rsid w:val="0023055E"/>
    <w:rPr>
      <w:rFonts w:ascii="Times New Roman" w:eastAsia="宋体" w:hAnsi="Times New Roman" w:cs="Times New Roman"/>
      <w:szCs w:val="24"/>
    </w:rPr>
  </w:style>
  <w:style w:type="character" w:customStyle="1" w:styleId="1f3">
    <w:name w:val="批注主题 字符1"/>
    <w:basedOn w:val="1b"/>
    <w:uiPriority w:val="99"/>
    <w:semiHidden/>
    <w:qFormat/>
    <w:rsid w:val="0023055E"/>
    <w:rPr>
      <w:rFonts w:ascii="Times New Roman" w:eastAsia="宋体" w:hAnsi="Times New Roman" w:cs="Times New Roman"/>
      <w:b/>
      <w:bCs/>
      <w:szCs w:val="24"/>
    </w:rPr>
  </w:style>
  <w:style w:type="character" w:customStyle="1" w:styleId="312">
    <w:name w:val="正文文本缩进 3 字符1"/>
    <w:basedOn w:val="a5"/>
    <w:uiPriority w:val="99"/>
    <w:semiHidden/>
    <w:qFormat/>
    <w:rsid w:val="0023055E"/>
    <w:rPr>
      <w:rFonts w:ascii="Times New Roman" w:eastAsia="宋体" w:hAnsi="Times New Roman" w:cs="Times New Roman"/>
      <w:sz w:val="16"/>
      <w:szCs w:val="16"/>
    </w:rPr>
  </w:style>
  <w:style w:type="paragraph" w:customStyle="1" w:styleId="head">
    <w:name w:val="head"/>
    <w:basedOn w:val="a4"/>
    <w:qFormat/>
    <w:rsid w:val="0023055E"/>
    <w:pPr>
      <w:widowControl/>
      <w:spacing w:before="100" w:beforeAutospacing="1" w:after="100" w:afterAutospacing="1"/>
      <w:jc w:val="center"/>
    </w:pPr>
    <w:rPr>
      <w:rFonts w:ascii="Garamond" w:eastAsia="Garamond" w:hAnsi="新宋体" w:cs="Times New Roman" w:hint="eastAsia"/>
      <w:b/>
      <w:bCs/>
      <w:kern w:val="0"/>
      <w:sz w:val="28"/>
      <w:szCs w:val="28"/>
    </w:rPr>
  </w:style>
  <w:style w:type="character" w:customStyle="1" w:styleId="1f4">
    <w:name w:val="文档结构图 字符1"/>
    <w:basedOn w:val="a5"/>
    <w:uiPriority w:val="99"/>
    <w:semiHidden/>
    <w:qFormat/>
    <w:rsid w:val="0023055E"/>
    <w:rPr>
      <w:rFonts w:ascii="Microsoft YaHei UI" w:eastAsia="Microsoft YaHei UI" w:hAnsi="Times New Roman" w:cs="Times New Roman"/>
      <w:sz w:val="18"/>
      <w:szCs w:val="18"/>
    </w:rPr>
  </w:style>
  <w:style w:type="character" w:customStyle="1" w:styleId="1f5">
    <w:name w:val="批注框文本 字符1"/>
    <w:basedOn w:val="a5"/>
    <w:uiPriority w:val="99"/>
    <w:semiHidden/>
    <w:qFormat/>
    <w:rsid w:val="0023055E"/>
    <w:rPr>
      <w:rFonts w:ascii="Times New Roman" w:eastAsia="宋体" w:hAnsi="Times New Roman" w:cs="Times New Roman"/>
      <w:sz w:val="18"/>
      <w:szCs w:val="18"/>
    </w:rPr>
  </w:style>
  <w:style w:type="paragraph" w:customStyle="1" w:styleId="38">
    <w:name w:val="正文3"/>
    <w:basedOn w:val="a4"/>
    <w:qFormat/>
    <w:rsid w:val="0023055E"/>
    <w:pPr>
      <w:spacing w:before="60" w:after="60" w:line="360" w:lineRule="auto"/>
      <w:outlineLvl w:val="8"/>
    </w:pPr>
    <w:rPr>
      <w:rFonts w:ascii="Times New Roman" w:eastAsia="宋体" w:hAnsi="Times New Roman" w:cs="Times New Roman"/>
      <w:sz w:val="24"/>
      <w:szCs w:val="21"/>
    </w:rPr>
  </w:style>
  <w:style w:type="paragraph" w:customStyle="1" w:styleId="xl37">
    <w:name w:val="xl37"/>
    <w:basedOn w:val="a4"/>
    <w:qFormat/>
    <w:rsid w:val="0023055E"/>
    <w:pPr>
      <w:widowControl/>
      <w:spacing w:before="100" w:beforeAutospacing="1" w:after="100" w:afterAutospacing="1"/>
      <w:jc w:val="center"/>
    </w:pPr>
    <w:rPr>
      <w:rFonts w:ascii="Arial Unicode MS" w:eastAsia="Arial Unicode MS" w:hAnsi="Arial Unicode MS" w:cs="Times New Roman" w:hint="eastAsia"/>
      <w:b/>
      <w:kern w:val="0"/>
      <w:sz w:val="28"/>
      <w:szCs w:val="20"/>
      <w:u w:val="single"/>
    </w:rPr>
  </w:style>
  <w:style w:type="paragraph" w:customStyle="1" w:styleId="xl75">
    <w:name w:val="xl75"/>
    <w:basedOn w:val="a4"/>
    <w:qFormat/>
    <w:rsid w:val="0023055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宋体" w:eastAsia="宋体" w:hAnsi="新宋体" w:cs="Times New Roman"/>
      <w:color w:val="000000"/>
      <w:kern w:val="0"/>
      <w:szCs w:val="20"/>
    </w:rPr>
  </w:style>
  <w:style w:type="paragraph" w:customStyle="1" w:styleId="46">
    <w:name w:val="题注4"/>
    <w:basedOn w:val="a4"/>
    <w:next w:val="af3"/>
    <w:qFormat/>
    <w:rsid w:val="0023055E"/>
    <w:pPr>
      <w:snapToGrid w:val="0"/>
      <w:ind w:leftChars="-61" w:left="-128" w:right="-108"/>
      <w:jc w:val="center"/>
    </w:pPr>
    <w:rPr>
      <w:rFonts w:ascii="新宋体" w:eastAsia="宋体" w:hAnsi="新宋体" w:cs="Times New Roman"/>
      <w:b/>
      <w:color w:val="000000"/>
      <w:sz w:val="18"/>
      <w:szCs w:val="18"/>
      <w:lang w:val="en-GB"/>
    </w:rPr>
  </w:style>
  <w:style w:type="paragraph" w:customStyle="1" w:styleId="Char1CharCharCharCharCharChar">
    <w:name w:val="Char1 Char Char Char Char Char Char"/>
    <w:basedOn w:val="a4"/>
    <w:qFormat/>
    <w:rsid w:val="0023055E"/>
    <w:rPr>
      <w:rFonts w:ascii="Times New Roman" w:eastAsia="宋体" w:hAnsi="Times New Roman" w:cs="Times New Roman"/>
      <w:szCs w:val="20"/>
    </w:rPr>
  </w:style>
  <w:style w:type="paragraph" w:customStyle="1" w:styleId="47">
    <w:name w:val="样式4"/>
    <w:basedOn w:val="a4"/>
    <w:qFormat/>
    <w:rsid w:val="0023055E"/>
    <w:pPr>
      <w:tabs>
        <w:tab w:val="left" w:pos="2328"/>
      </w:tabs>
      <w:ind w:left="2328" w:hanging="708"/>
    </w:pPr>
    <w:rPr>
      <w:rFonts w:ascii="Times New Roman" w:eastAsia="宋体" w:hAnsi="Times New Roman" w:cs="Times New Roman"/>
      <w:szCs w:val="24"/>
    </w:rPr>
  </w:style>
  <w:style w:type="paragraph" w:customStyle="1" w:styleId="CharCharCharCharCharCharCharChar">
    <w:name w:val="Char Char Char Char Char Char Char Char"/>
    <w:basedOn w:val="a4"/>
    <w:qFormat/>
    <w:rsid w:val="0023055E"/>
    <w:pPr>
      <w:widowControl/>
      <w:snapToGrid w:val="0"/>
      <w:spacing w:after="160" w:line="360" w:lineRule="auto"/>
      <w:jc w:val="left"/>
    </w:pPr>
    <w:rPr>
      <w:rFonts w:ascii="Times New Roman" w:eastAsia="宋体" w:hAnsi="Times New Roman" w:cs="Times New Roman"/>
      <w:kern w:val="0"/>
      <w:sz w:val="24"/>
      <w:szCs w:val="24"/>
      <w:lang w:eastAsia="en-US"/>
    </w:rPr>
  </w:style>
  <w:style w:type="paragraph" w:customStyle="1" w:styleId="xl63">
    <w:name w:val="xl63"/>
    <w:basedOn w:val="a4"/>
    <w:qFormat/>
    <w:rsid w:val="0023055E"/>
    <w:pPr>
      <w:widowControl/>
      <w:pBdr>
        <w:top w:val="single" w:sz="8" w:space="0" w:color="auto"/>
        <w:bottom w:val="single" w:sz="12" w:space="0" w:color="auto"/>
        <w:right w:val="single" w:sz="12" w:space="0" w:color="auto"/>
      </w:pBdr>
      <w:spacing w:before="100" w:beforeAutospacing="1" w:after="100" w:afterAutospacing="1"/>
      <w:jc w:val="center"/>
    </w:pPr>
    <w:rPr>
      <w:rFonts w:ascii="新宋体" w:eastAsia="宋体" w:hAnsi="新宋体" w:cs="Times New Roman"/>
      <w:b/>
      <w:kern w:val="0"/>
      <w:sz w:val="24"/>
      <w:szCs w:val="20"/>
    </w:rPr>
  </w:style>
  <w:style w:type="paragraph" w:customStyle="1" w:styleId="xl71">
    <w:name w:val="xl71"/>
    <w:basedOn w:val="a4"/>
    <w:qFormat/>
    <w:rsid w:val="0023055E"/>
    <w:pPr>
      <w:widowControl/>
      <w:pBdr>
        <w:top w:val="single" w:sz="8" w:space="0" w:color="auto"/>
        <w:left w:val="single" w:sz="12" w:space="0" w:color="auto"/>
      </w:pBdr>
      <w:spacing w:before="100" w:beforeAutospacing="1" w:after="100" w:afterAutospacing="1"/>
    </w:pPr>
    <w:rPr>
      <w:rFonts w:ascii="新宋体" w:eastAsia="宋体" w:hAnsi="新宋体" w:cs="Times New Roman"/>
      <w:b/>
      <w:kern w:val="0"/>
      <w:sz w:val="24"/>
      <w:szCs w:val="20"/>
    </w:rPr>
  </w:style>
  <w:style w:type="paragraph" w:customStyle="1" w:styleId="29">
    <w:name w:val="样式 首行缩进:  2 字符"/>
    <w:basedOn w:val="a4"/>
    <w:qFormat/>
    <w:rsid w:val="0023055E"/>
    <w:pPr>
      <w:ind w:firstLineChars="200" w:firstLine="420"/>
    </w:pPr>
    <w:rPr>
      <w:rFonts w:ascii="Times New Roman" w:eastAsia="宋体" w:hAnsi="Times New Roman" w:cs="Times New Roman"/>
      <w:szCs w:val="20"/>
    </w:rPr>
  </w:style>
  <w:style w:type="paragraph" w:customStyle="1" w:styleId="xl79">
    <w:name w:val="xl79"/>
    <w:basedOn w:val="a4"/>
    <w:qFormat/>
    <w:rsid w:val="0023055E"/>
    <w:pPr>
      <w:widowControl/>
      <w:pBdr>
        <w:top w:val="single" w:sz="4" w:space="0" w:color="auto"/>
        <w:left w:val="single" w:sz="12" w:space="0" w:color="auto"/>
        <w:bottom w:val="single" w:sz="8" w:space="0" w:color="auto"/>
        <w:right w:val="single" w:sz="8" w:space="0" w:color="auto"/>
      </w:pBdr>
      <w:spacing w:before="100" w:beforeAutospacing="1" w:after="100" w:afterAutospacing="1"/>
      <w:jc w:val="center"/>
    </w:pPr>
    <w:rPr>
      <w:rFonts w:ascii="Times New Roman" w:eastAsia="宋体" w:hAnsi="Times New Roman" w:cs="Times New Roman"/>
      <w:kern w:val="0"/>
      <w:sz w:val="14"/>
      <w:szCs w:val="20"/>
    </w:rPr>
  </w:style>
  <w:style w:type="paragraph" w:customStyle="1" w:styleId="z1">
    <w:name w:val="z1"/>
    <w:basedOn w:val="a4"/>
    <w:qFormat/>
    <w:rsid w:val="0023055E"/>
    <w:pPr>
      <w:widowControl/>
      <w:wordWrap w:val="0"/>
      <w:adjustRightInd w:val="0"/>
      <w:snapToGrid w:val="0"/>
      <w:spacing w:beforeLines="50" w:before="156" w:afterLines="50" w:after="156" w:line="300" w:lineRule="auto"/>
      <w:ind w:leftChars="171" w:left="359" w:firstLineChars="200" w:firstLine="480"/>
    </w:pPr>
    <w:rPr>
      <w:rFonts w:ascii="MS Mincho" w:eastAsia="宋体" w:hAnsi="MS Mincho" w:cs="Times New Roman"/>
      <w:sz w:val="24"/>
      <w:szCs w:val="20"/>
    </w:rPr>
  </w:style>
  <w:style w:type="paragraph" w:customStyle="1" w:styleId="150">
    <w:name w:val="样式 行距: 1.5 倍行距"/>
    <w:basedOn w:val="a4"/>
    <w:qFormat/>
    <w:rsid w:val="0023055E"/>
    <w:rPr>
      <w:rFonts w:ascii="Times New Roman" w:eastAsia="宋体" w:hAnsi="Times New Roman" w:cs="Times New Roman"/>
      <w:szCs w:val="20"/>
    </w:rPr>
  </w:style>
  <w:style w:type="paragraph" w:customStyle="1" w:styleId="40">
    <w:name w:val="书籍标题4"/>
    <w:basedOn w:val="a4"/>
    <w:next w:val="a4"/>
    <w:qFormat/>
    <w:rsid w:val="0023055E"/>
    <w:pPr>
      <w:numPr>
        <w:numId w:val="8"/>
      </w:numPr>
      <w:tabs>
        <w:tab w:val="clear" w:pos="425"/>
        <w:tab w:val="left" w:pos="1680"/>
      </w:tabs>
      <w:ind w:left="567"/>
      <w:jc w:val="left"/>
      <w:outlineLvl w:val="3"/>
    </w:pPr>
    <w:rPr>
      <w:rFonts w:ascii="Times New Roman" w:eastAsia="宋体" w:hAnsi="Times New Roman" w:cs="Times New Roman"/>
      <w:b/>
      <w:bCs/>
      <w:spacing w:val="20"/>
      <w:sz w:val="24"/>
      <w:szCs w:val="24"/>
      <w:lang w:val="zh-CN"/>
    </w:rPr>
  </w:style>
  <w:style w:type="paragraph" w:customStyle="1" w:styleId="xl60">
    <w:name w:val="xl60"/>
    <w:basedOn w:val="a4"/>
    <w:qFormat/>
    <w:rsid w:val="0023055E"/>
    <w:pPr>
      <w:widowControl/>
      <w:pBdr>
        <w:top w:val="single" w:sz="8" w:space="0" w:color="auto"/>
        <w:bottom w:val="single" w:sz="8" w:space="0" w:color="auto"/>
        <w:right w:val="single" w:sz="12" w:space="0" w:color="auto"/>
      </w:pBdr>
      <w:spacing w:before="100" w:beforeAutospacing="1" w:after="100" w:afterAutospacing="1"/>
    </w:pPr>
    <w:rPr>
      <w:rFonts w:ascii="新宋体" w:eastAsia="宋体" w:hAnsi="新宋体" w:cs="Times New Roman"/>
      <w:b/>
      <w:kern w:val="0"/>
      <w:szCs w:val="20"/>
    </w:rPr>
  </w:style>
  <w:style w:type="paragraph" w:customStyle="1" w:styleId="1f6">
    <w:name w:val="封面1"/>
    <w:basedOn w:val="a4"/>
    <w:qFormat/>
    <w:rsid w:val="0023055E"/>
    <w:pPr>
      <w:spacing w:line="360" w:lineRule="auto"/>
      <w:jc w:val="distribute"/>
    </w:pPr>
    <w:rPr>
      <w:rFonts w:ascii="Garamond" w:eastAsia="Garamond" w:hAnsi="Times New Roman" w:cs="Times New Roman"/>
      <w:b/>
      <w:sz w:val="58"/>
      <w:szCs w:val="24"/>
    </w:rPr>
  </w:style>
  <w:style w:type="paragraph" w:customStyle="1" w:styleId="xl126">
    <w:name w:val="xl126"/>
    <w:basedOn w:val="a4"/>
    <w:qFormat/>
    <w:rsid w:val="0023055E"/>
    <w:pPr>
      <w:widowControl/>
      <w:pBdr>
        <w:top w:val="single" w:sz="4" w:space="0" w:color="auto"/>
        <w:left w:val="single" w:sz="4" w:space="0" w:color="auto"/>
        <w:bottom w:val="single" w:sz="4" w:space="0" w:color="auto"/>
      </w:pBdr>
      <w:shd w:val="clear" w:color="auto" w:fill="FFFF00"/>
      <w:spacing w:before="100" w:beforeAutospacing="1" w:after="100" w:afterAutospacing="1"/>
      <w:jc w:val="center"/>
    </w:pPr>
    <w:rPr>
      <w:rFonts w:ascii="Helvetica Neue" w:eastAsia="Helvetica Neue" w:hAnsi="新宋体" w:cs="新宋体"/>
      <w:b/>
      <w:bCs/>
      <w:kern w:val="0"/>
      <w:sz w:val="28"/>
      <w:szCs w:val="28"/>
    </w:rPr>
  </w:style>
  <w:style w:type="paragraph" w:customStyle="1" w:styleId="xl88">
    <w:name w:val="xl88"/>
    <w:basedOn w:val="a4"/>
    <w:qFormat/>
    <w:rsid w:val="0023055E"/>
    <w:pPr>
      <w:widowControl/>
      <w:pBdr>
        <w:left w:val="single" w:sz="4" w:space="0" w:color="auto"/>
        <w:right w:val="single" w:sz="4" w:space="0" w:color="auto"/>
      </w:pBdr>
      <w:spacing w:before="100" w:beforeAutospacing="1" w:after="100" w:afterAutospacing="1"/>
      <w:jc w:val="left"/>
    </w:pPr>
    <w:rPr>
      <w:rFonts w:ascii="新宋体" w:eastAsia="宋体" w:hAnsi="新宋体" w:cs="Times New Roman"/>
      <w:kern w:val="0"/>
      <w:sz w:val="24"/>
      <w:szCs w:val="20"/>
    </w:rPr>
  </w:style>
  <w:style w:type="paragraph" w:customStyle="1" w:styleId="2a">
    <w:name w:val="元正正文标题2"/>
    <w:basedOn w:val="41"/>
    <w:qFormat/>
    <w:rsid w:val="0023055E"/>
    <w:pPr>
      <w:keepNext w:val="0"/>
      <w:keepLines w:val="0"/>
      <w:adjustRightInd w:val="0"/>
      <w:snapToGrid w:val="0"/>
      <w:spacing w:before="0" w:after="0" w:line="300" w:lineRule="auto"/>
      <w:jc w:val="center"/>
      <w:outlineLvl w:val="9"/>
    </w:pPr>
    <w:rPr>
      <w:rFonts w:ascii="新宋体" w:eastAsia="新宋体" w:hAnsi="新宋体" w:cs="Times New Roman"/>
      <w:bCs w:val="0"/>
    </w:rPr>
  </w:style>
  <w:style w:type="paragraph" w:customStyle="1" w:styleId="xl81">
    <w:name w:val="xl81"/>
    <w:basedOn w:val="a4"/>
    <w:qFormat/>
    <w:rsid w:val="0023055E"/>
    <w:pPr>
      <w:widowControl/>
      <w:pBdr>
        <w:top w:val="single" w:sz="4" w:space="0" w:color="auto"/>
        <w:bottom w:val="single" w:sz="8" w:space="0" w:color="auto"/>
        <w:right w:val="single" w:sz="8" w:space="0" w:color="auto"/>
      </w:pBdr>
      <w:spacing w:before="100" w:beforeAutospacing="1" w:after="100" w:afterAutospacing="1"/>
    </w:pPr>
    <w:rPr>
      <w:rFonts w:ascii="新宋体" w:eastAsia="宋体" w:hAnsi="新宋体" w:cs="Times New Roman"/>
      <w:color w:val="000000"/>
      <w:kern w:val="0"/>
      <w:szCs w:val="20"/>
    </w:rPr>
  </w:style>
  <w:style w:type="paragraph" w:customStyle="1" w:styleId="xl90">
    <w:name w:val="xl90"/>
    <w:basedOn w:val="a4"/>
    <w:qFormat/>
    <w:rsid w:val="002305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新宋体" w:eastAsia="宋体" w:hAnsi="新宋体" w:cs="新宋体"/>
      <w:kern w:val="0"/>
      <w:sz w:val="24"/>
      <w:szCs w:val="24"/>
    </w:rPr>
  </w:style>
  <w:style w:type="paragraph" w:customStyle="1" w:styleId="10">
    <w:name w:val="正文编号1"/>
    <w:basedOn w:val="a4"/>
    <w:qFormat/>
    <w:rsid w:val="0023055E"/>
    <w:pPr>
      <w:numPr>
        <w:numId w:val="9"/>
      </w:numPr>
      <w:spacing w:line="360" w:lineRule="auto"/>
    </w:pPr>
    <w:rPr>
      <w:rFonts w:ascii="Times New Roman" w:eastAsia="宋体" w:hAnsi="Times New Roman" w:cs="Times New Roman"/>
      <w:sz w:val="24"/>
      <w:szCs w:val="24"/>
    </w:rPr>
  </w:style>
  <w:style w:type="paragraph" w:customStyle="1" w:styleId="xl132">
    <w:name w:val="xl132"/>
    <w:basedOn w:val="a4"/>
    <w:qFormat/>
    <w:rsid w:val="0023055E"/>
    <w:pPr>
      <w:widowControl/>
      <w:pBdr>
        <w:top w:val="single" w:sz="4" w:space="0" w:color="auto"/>
        <w:bottom w:val="single" w:sz="4" w:space="0" w:color="auto"/>
      </w:pBdr>
      <w:spacing w:before="100" w:beforeAutospacing="1" w:after="100" w:afterAutospacing="1"/>
      <w:jc w:val="right"/>
    </w:pPr>
    <w:rPr>
      <w:rFonts w:ascii="新宋体" w:eastAsia="宋体" w:hAnsi="新宋体" w:cs="新宋体"/>
      <w:kern w:val="0"/>
      <w:sz w:val="24"/>
      <w:szCs w:val="24"/>
    </w:rPr>
  </w:style>
  <w:style w:type="paragraph" w:customStyle="1" w:styleId="Preformatted">
    <w:name w:val="Preformatted"/>
    <w:basedOn w:val="a4"/>
    <w:qFormat/>
    <w:rsid w:val="0023055E"/>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Wingdings" w:eastAsia="宋体" w:hAnsi="Wingdings" w:cs="Times New Roman"/>
      <w:kern w:val="0"/>
      <w:sz w:val="20"/>
      <w:szCs w:val="20"/>
    </w:rPr>
  </w:style>
  <w:style w:type="paragraph" w:customStyle="1" w:styleId="CharCharCharCharChar">
    <w:name w:val="Char Char Char Char Char"/>
    <w:basedOn w:val="a4"/>
    <w:qFormat/>
    <w:rsid w:val="0023055E"/>
    <w:pPr>
      <w:widowControl/>
      <w:spacing w:after="160" w:line="240" w:lineRule="exact"/>
      <w:jc w:val="left"/>
    </w:pPr>
    <w:rPr>
      <w:rFonts w:ascii="Times New Roman" w:eastAsia="宋体" w:hAnsi="Times New Roman" w:cs="Times New Roman"/>
      <w:sz w:val="24"/>
      <w:szCs w:val="24"/>
      <w:lang w:eastAsia="en-US"/>
    </w:rPr>
  </w:style>
  <w:style w:type="paragraph" w:customStyle="1" w:styleId="xl39">
    <w:name w:val="xl39"/>
    <w:basedOn w:val="a4"/>
    <w:qFormat/>
    <w:rsid w:val="0023055E"/>
    <w:pPr>
      <w:widowControl/>
      <w:spacing w:before="100" w:beforeAutospacing="1" w:after="100" w:afterAutospacing="1"/>
      <w:jc w:val="left"/>
    </w:pPr>
    <w:rPr>
      <w:rFonts w:ascii="新宋体" w:eastAsia="宋体" w:hAnsi="新宋体" w:cs="Times New Roman"/>
      <w:kern w:val="0"/>
      <w:sz w:val="28"/>
      <w:szCs w:val="20"/>
    </w:rPr>
  </w:style>
  <w:style w:type="paragraph" w:customStyle="1" w:styleId="tabletext">
    <w:name w:val="tabletext"/>
    <w:basedOn w:val="a4"/>
    <w:qFormat/>
    <w:rsid w:val="0023055E"/>
    <w:pPr>
      <w:widowControl/>
      <w:spacing w:before="100" w:beforeAutospacing="1" w:after="100" w:afterAutospacing="1" w:line="268" w:lineRule="atLeast"/>
      <w:jc w:val="left"/>
    </w:pPr>
    <w:rPr>
      <w:rFonts w:ascii="Times New Roman" w:eastAsia="宋体" w:hAnsi="Times New Roman" w:cs="Times New Roman"/>
      <w:kern w:val="0"/>
      <w:sz w:val="20"/>
      <w:szCs w:val="20"/>
    </w:rPr>
  </w:style>
  <w:style w:type="paragraph" w:customStyle="1" w:styleId="xl23">
    <w:name w:val="xl23"/>
    <w:basedOn w:val="a4"/>
    <w:qFormat/>
    <w:rsid w:val="0023055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kern w:val="0"/>
      <w:sz w:val="20"/>
      <w:szCs w:val="20"/>
    </w:rPr>
  </w:style>
  <w:style w:type="paragraph" w:customStyle="1" w:styleId="xl138">
    <w:name w:val="xl138"/>
    <w:basedOn w:val="a4"/>
    <w:qFormat/>
    <w:rsid w:val="0023055E"/>
    <w:pPr>
      <w:widowControl/>
      <w:pBdr>
        <w:top w:val="single" w:sz="4" w:space="0" w:color="auto"/>
        <w:bottom w:val="single" w:sz="4" w:space="0" w:color="auto"/>
        <w:right w:val="single" w:sz="4" w:space="0" w:color="auto"/>
      </w:pBdr>
      <w:spacing w:before="100" w:beforeAutospacing="1" w:after="100" w:afterAutospacing="1"/>
      <w:jc w:val="center"/>
    </w:pPr>
    <w:rPr>
      <w:rFonts w:ascii="新宋体" w:eastAsia="宋体" w:hAnsi="新宋体" w:cs="新宋体"/>
      <w:kern w:val="0"/>
      <w:sz w:val="24"/>
      <w:szCs w:val="24"/>
    </w:rPr>
  </w:style>
  <w:style w:type="paragraph" w:customStyle="1" w:styleId="Char2CharCharCharCharCharChar">
    <w:name w:val="Char2 Char Char Char Char Char Char"/>
    <w:basedOn w:val="a4"/>
    <w:qFormat/>
    <w:rsid w:val="0023055E"/>
    <w:pPr>
      <w:widowControl/>
      <w:spacing w:line="400" w:lineRule="exact"/>
      <w:jc w:val="center"/>
    </w:pPr>
    <w:rPr>
      <w:rFonts w:ascii="Times New Roman" w:eastAsia="宋体" w:hAnsi="Times New Roman" w:cs="Times New Roman"/>
      <w:szCs w:val="24"/>
    </w:rPr>
  </w:style>
  <w:style w:type="paragraph" w:customStyle="1" w:styleId="Bullets">
    <w:name w:val="Bullets"/>
    <w:basedOn w:val="a4"/>
    <w:qFormat/>
    <w:rsid w:val="0023055E"/>
    <w:pPr>
      <w:widowControl/>
    </w:pPr>
    <w:rPr>
      <w:rFonts w:ascii="MS Mincho" w:eastAsia="Calibri" w:hAnsi="MS Mincho" w:cs="Times New Roman"/>
      <w:kern w:val="0"/>
      <w:sz w:val="24"/>
      <w:szCs w:val="20"/>
      <w:lang w:eastAsia="de-DE"/>
    </w:rPr>
  </w:style>
  <w:style w:type="paragraph" w:customStyle="1" w:styleId="Char1f1">
    <w:name w:val="Char1"/>
    <w:basedOn w:val="a4"/>
    <w:qFormat/>
    <w:rsid w:val="0023055E"/>
    <w:pPr>
      <w:widowControl/>
      <w:spacing w:after="160" w:line="240" w:lineRule="exact"/>
      <w:jc w:val="left"/>
    </w:pPr>
    <w:rPr>
      <w:rFonts w:ascii="Times New Roman" w:eastAsia="宋体" w:hAnsi="Times New Roman" w:cs="Times New Roman"/>
      <w:sz w:val="24"/>
      <w:szCs w:val="24"/>
    </w:rPr>
  </w:style>
  <w:style w:type="paragraph" w:customStyle="1" w:styleId="afff2">
    <w:name w:val="表"/>
    <w:basedOn w:val="a4"/>
    <w:qFormat/>
    <w:rsid w:val="0023055E"/>
    <w:pPr>
      <w:jc w:val="center"/>
    </w:pPr>
    <w:rPr>
      <w:rFonts w:ascii="新宋体" w:eastAsia="宋体" w:hAnsi="新宋体" w:cs="Times New Roman"/>
      <w:sz w:val="24"/>
      <w:szCs w:val="20"/>
    </w:rPr>
  </w:style>
  <w:style w:type="paragraph" w:customStyle="1" w:styleId="0">
    <w:name w:val="样式 首行缩进:  0 字符"/>
    <w:basedOn w:val="a4"/>
    <w:qFormat/>
    <w:rsid w:val="0023055E"/>
    <w:pPr>
      <w:spacing w:line="360" w:lineRule="auto"/>
      <w:ind w:firstLineChars="200" w:firstLine="200"/>
    </w:pPr>
    <w:rPr>
      <w:rFonts w:ascii="MS Mincho" w:eastAsia="宋体" w:hAnsi="MS Mincho" w:cs="新宋体"/>
      <w:sz w:val="24"/>
      <w:szCs w:val="20"/>
    </w:rPr>
  </w:style>
  <w:style w:type="paragraph" w:customStyle="1" w:styleId="afff3">
    <w:name w:val="四级无标题条"/>
    <w:basedOn w:val="a4"/>
    <w:qFormat/>
    <w:rsid w:val="0023055E"/>
    <w:rPr>
      <w:rFonts w:ascii="Times New Roman" w:eastAsia="宋体" w:hAnsi="Times New Roman" w:cs="Times New Roman"/>
      <w:szCs w:val="21"/>
    </w:rPr>
  </w:style>
  <w:style w:type="paragraph" w:customStyle="1" w:styleId="1f7">
    <w:name w:val="列表段落1"/>
    <w:basedOn w:val="a4"/>
    <w:uiPriority w:val="34"/>
    <w:qFormat/>
    <w:rsid w:val="0023055E"/>
    <w:pPr>
      <w:ind w:firstLineChars="200" w:firstLine="420"/>
    </w:pPr>
    <w:rPr>
      <w:rFonts w:ascii="Verdana" w:eastAsia="宋体" w:hAnsi="Verdana" w:cs="Times New Roman"/>
    </w:rPr>
  </w:style>
  <w:style w:type="paragraph" w:customStyle="1" w:styleId="FigureDescription">
    <w:name w:val="Figure Description"/>
    <w:next w:val="a4"/>
    <w:qFormat/>
    <w:rsid w:val="0023055E"/>
    <w:pPr>
      <w:snapToGrid w:val="0"/>
      <w:spacing w:before="80" w:after="320"/>
      <w:ind w:left="1134"/>
      <w:jc w:val="center"/>
    </w:pPr>
    <w:rPr>
      <w:rFonts w:ascii="MS Mincho" w:eastAsia="Garamond" w:hAnsi="MS Mincho" w:cs="MS Mincho"/>
      <w:kern w:val="0"/>
      <w:sz w:val="18"/>
      <w:szCs w:val="18"/>
    </w:rPr>
  </w:style>
  <w:style w:type="paragraph" w:customStyle="1" w:styleId="ParaCharCharCharCharCharCharChar">
    <w:name w:val="默认段落字体 Para Char Char Char Char Char Char Char"/>
    <w:basedOn w:val="a4"/>
    <w:qFormat/>
    <w:rsid w:val="0023055E"/>
    <w:rPr>
      <w:rFonts w:ascii="Calibri" w:eastAsia="宋体" w:hAnsi="Calibri" w:cs="Times New Roman"/>
      <w:sz w:val="24"/>
      <w:szCs w:val="20"/>
    </w:rPr>
  </w:style>
  <w:style w:type="paragraph" w:customStyle="1" w:styleId="2b">
    <w:name w:val="符号列表2"/>
    <w:basedOn w:val="a4"/>
    <w:qFormat/>
    <w:rsid w:val="0023055E"/>
    <w:pPr>
      <w:tabs>
        <w:tab w:val="left" w:pos="113"/>
      </w:tabs>
      <w:ind w:left="227" w:hanging="227"/>
    </w:pPr>
    <w:rPr>
      <w:rFonts w:ascii="Times New Roman" w:eastAsia="宋体" w:hAnsi="Times New Roman" w:cs="Times New Roman"/>
      <w:szCs w:val="24"/>
    </w:rPr>
  </w:style>
  <w:style w:type="paragraph" w:customStyle="1" w:styleId="xl94">
    <w:name w:val="xl94"/>
    <w:basedOn w:val="a4"/>
    <w:qFormat/>
    <w:rsid w:val="002305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新宋体" w:eastAsia="宋体" w:hAnsi="新宋体" w:cs="新宋体"/>
      <w:kern w:val="0"/>
      <w:sz w:val="24"/>
      <w:szCs w:val="24"/>
    </w:rPr>
  </w:style>
  <w:style w:type="paragraph" w:customStyle="1" w:styleId="xl110">
    <w:name w:val="xl110"/>
    <w:basedOn w:val="a4"/>
    <w:qFormat/>
    <w:rsid w:val="0023055E"/>
    <w:pPr>
      <w:widowControl/>
      <w:pBdr>
        <w:top w:val="single" w:sz="4" w:space="0" w:color="auto"/>
        <w:left w:val="single" w:sz="4" w:space="0" w:color="auto"/>
        <w:bottom w:val="single" w:sz="4" w:space="0" w:color="auto"/>
      </w:pBdr>
      <w:spacing w:before="100" w:beforeAutospacing="1" w:after="100" w:afterAutospacing="1"/>
      <w:jc w:val="left"/>
    </w:pPr>
    <w:rPr>
      <w:rFonts w:ascii="新宋体" w:eastAsia="宋体" w:hAnsi="新宋体" w:cs="新宋体"/>
      <w:b/>
      <w:bCs/>
      <w:kern w:val="0"/>
      <w:sz w:val="24"/>
      <w:szCs w:val="24"/>
    </w:rPr>
  </w:style>
  <w:style w:type="paragraph" w:customStyle="1" w:styleId="xl46">
    <w:name w:val="xl46"/>
    <w:basedOn w:val="a4"/>
    <w:qFormat/>
    <w:rsid w:val="0023055E"/>
    <w:pPr>
      <w:widowControl/>
      <w:spacing w:before="100" w:beforeAutospacing="1" w:after="100" w:afterAutospacing="1"/>
      <w:jc w:val="left"/>
      <w:textAlignment w:val="center"/>
    </w:pPr>
    <w:rPr>
      <w:rFonts w:ascii="新宋体" w:eastAsia="宋体" w:hAnsi="新宋体" w:cs="Times New Roman"/>
      <w:kern w:val="0"/>
      <w:sz w:val="22"/>
      <w:szCs w:val="20"/>
    </w:rPr>
  </w:style>
  <w:style w:type="paragraph" w:customStyle="1" w:styleId="220">
    <w:name w:val="样式 标题 2 + 非加粗 首行缩进:  2 字符"/>
    <w:basedOn w:val="20"/>
    <w:qFormat/>
    <w:rsid w:val="0023055E"/>
    <w:pPr>
      <w:spacing w:before="0" w:after="0" w:line="600" w:lineRule="exact"/>
      <w:ind w:firstLineChars="200" w:firstLine="640"/>
      <w:jc w:val="left"/>
    </w:pPr>
    <w:rPr>
      <w:rFonts w:ascii="MS Mincho" w:eastAsia="Garamond" w:hAnsi="MS Mincho" w:cs="新宋体"/>
      <w:b w:val="0"/>
      <w:bCs w:val="0"/>
      <w:szCs w:val="20"/>
    </w:rPr>
  </w:style>
  <w:style w:type="paragraph" w:customStyle="1" w:styleId="xl97">
    <w:name w:val="xl97"/>
    <w:basedOn w:val="a4"/>
    <w:qFormat/>
    <w:rsid w:val="0023055E"/>
    <w:pPr>
      <w:widowControl/>
      <w:pBdr>
        <w:top w:val="single" w:sz="4" w:space="0" w:color="000000"/>
        <w:left w:val="single" w:sz="4" w:space="0" w:color="000000"/>
        <w:bottom w:val="single" w:sz="4" w:space="0" w:color="000000"/>
        <w:right w:val="single" w:sz="4" w:space="0" w:color="000000"/>
      </w:pBdr>
      <w:shd w:val="clear" w:color="auto" w:fill="808080"/>
      <w:spacing w:before="100" w:beforeAutospacing="1" w:after="100" w:afterAutospacing="1"/>
      <w:jc w:val="center"/>
    </w:pPr>
    <w:rPr>
      <w:rFonts w:ascii="新宋体" w:eastAsia="宋体" w:hAnsi="新宋体" w:cs="新宋体"/>
      <w:kern w:val="0"/>
      <w:sz w:val="20"/>
      <w:szCs w:val="20"/>
    </w:rPr>
  </w:style>
  <w:style w:type="paragraph" w:customStyle="1" w:styleId="TableTitle">
    <w:name w:val="TableTitle"/>
    <w:basedOn w:val="af7"/>
    <w:qFormat/>
    <w:rsid w:val="0023055E"/>
    <w:pPr>
      <w:keepNext/>
      <w:widowControl/>
      <w:numPr>
        <w:ilvl w:val="1"/>
        <w:numId w:val="10"/>
      </w:numPr>
      <w:spacing w:before="120"/>
      <w:ind w:left="0" w:firstLine="0"/>
      <w:jc w:val="center"/>
    </w:pPr>
    <w:rPr>
      <w:rFonts w:ascii="Verdana" w:hAnsi="Verdana"/>
      <w:b/>
      <w:kern w:val="0"/>
      <w:sz w:val="24"/>
      <w:szCs w:val="20"/>
    </w:rPr>
  </w:style>
  <w:style w:type="paragraph" w:customStyle="1" w:styleId="Default">
    <w:name w:val="Default"/>
    <w:qFormat/>
    <w:rsid w:val="0023055E"/>
    <w:pPr>
      <w:widowControl w:val="0"/>
      <w:autoSpaceDE w:val="0"/>
      <w:autoSpaceDN w:val="0"/>
      <w:adjustRightInd w:val="0"/>
    </w:pPr>
    <w:rPr>
      <w:rFonts w:ascii="新宋体" w:eastAsia="宋体" w:hAnsi="Verdana" w:cs="新宋体"/>
      <w:color w:val="000000"/>
      <w:kern w:val="0"/>
      <w:sz w:val="24"/>
      <w:szCs w:val="24"/>
    </w:rPr>
  </w:style>
  <w:style w:type="paragraph" w:customStyle="1" w:styleId="a">
    <w:name w:val="排列"/>
    <w:basedOn w:val="a2"/>
    <w:next w:val="a2"/>
    <w:qFormat/>
    <w:rsid w:val="0023055E"/>
    <w:pPr>
      <w:numPr>
        <w:numId w:val="11"/>
      </w:numPr>
      <w:tabs>
        <w:tab w:val="clear" w:pos="720"/>
        <w:tab w:val="left" w:pos="420"/>
      </w:tabs>
    </w:pPr>
  </w:style>
  <w:style w:type="paragraph" w:customStyle="1" w:styleId="CharCharChar1CharCharCharCharCharCharChar">
    <w:name w:val="Char Char Char1 Char Char Char Char Char Char Char"/>
    <w:basedOn w:val="a4"/>
    <w:qFormat/>
    <w:rsid w:val="0023055E"/>
    <w:rPr>
      <w:rFonts w:ascii="Times New Roman" w:eastAsia="宋体" w:hAnsi="Times New Roman" w:cs="Times New Roman"/>
      <w:szCs w:val="24"/>
    </w:rPr>
  </w:style>
  <w:style w:type="paragraph" w:customStyle="1" w:styleId="Style383">
    <w:name w:val="_Style 383"/>
    <w:next w:val="a4"/>
    <w:qFormat/>
    <w:rsid w:val="0023055E"/>
    <w:pPr>
      <w:widowControl w:val="0"/>
      <w:jc w:val="both"/>
    </w:pPr>
    <w:rPr>
      <w:rFonts w:ascii="Times New Roman" w:eastAsia="宋体" w:hAnsi="Times New Roman" w:cs="Times New Roman"/>
      <w:bCs/>
      <w:szCs w:val="30"/>
    </w:rPr>
  </w:style>
  <w:style w:type="paragraph" w:customStyle="1" w:styleId="1f8">
    <w:name w:val="标准正文1"/>
    <w:basedOn w:val="a4"/>
    <w:qFormat/>
    <w:rsid w:val="0023055E"/>
    <w:pPr>
      <w:spacing w:line="360" w:lineRule="auto"/>
      <w:ind w:firstLineChars="200" w:firstLine="200"/>
    </w:pPr>
    <w:rPr>
      <w:rFonts w:ascii="新宋体" w:eastAsia="宋体" w:hAnsi="新宋体" w:cs="Times New Roman"/>
      <w:snapToGrid w:val="0"/>
      <w:kern w:val="0"/>
      <w:sz w:val="24"/>
      <w:szCs w:val="24"/>
    </w:rPr>
  </w:style>
  <w:style w:type="paragraph" w:customStyle="1" w:styleId="39">
    <w:name w:val="李3"/>
    <w:basedOn w:val="a4"/>
    <w:qFormat/>
    <w:rsid w:val="0023055E"/>
    <w:pPr>
      <w:adjustRightInd w:val="0"/>
      <w:snapToGrid w:val="0"/>
      <w:spacing w:line="240" w:lineRule="exact"/>
      <w:jc w:val="left"/>
      <w:outlineLvl w:val="2"/>
    </w:pPr>
    <w:rPr>
      <w:rFonts w:ascii="MS Mincho" w:eastAsia="宋体" w:hAnsi="MS Mincho" w:cs="MS Mincho"/>
      <w:szCs w:val="24"/>
    </w:rPr>
  </w:style>
  <w:style w:type="paragraph" w:customStyle="1" w:styleId="xl35">
    <w:name w:val="xl35"/>
    <w:basedOn w:val="a4"/>
    <w:qFormat/>
    <w:rsid w:val="0023055E"/>
    <w:pPr>
      <w:widowControl/>
      <w:spacing w:before="100" w:beforeAutospacing="1" w:after="100" w:afterAutospacing="1"/>
      <w:jc w:val="center"/>
    </w:pPr>
    <w:rPr>
      <w:rFonts w:ascii="Arial Unicode MS" w:eastAsia="Arial Unicode MS" w:hAnsi="Arial Unicode MS" w:cs="Times New Roman" w:hint="eastAsia"/>
      <w:kern w:val="0"/>
      <w:sz w:val="28"/>
      <w:szCs w:val="20"/>
    </w:rPr>
  </w:style>
  <w:style w:type="paragraph" w:customStyle="1" w:styleId="xl149">
    <w:name w:val="xl149"/>
    <w:basedOn w:val="a4"/>
    <w:qFormat/>
    <w:rsid w:val="0023055E"/>
    <w:pPr>
      <w:widowControl/>
      <w:spacing w:before="100" w:beforeAutospacing="1" w:after="100" w:afterAutospacing="1"/>
      <w:jc w:val="left"/>
    </w:pPr>
    <w:rPr>
      <w:rFonts w:ascii="新宋体" w:eastAsia="宋体" w:hAnsi="新宋体" w:cs="新宋体"/>
      <w:kern w:val="0"/>
      <w:sz w:val="24"/>
      <w:szCs w:val="24"/>
    </w:rPr>
  </w:style>
  <w:style w:type="paragraph" w:customStyle="1" w:styleId="xl101">
    <w:name w:val="xl101"/>
    <w:basedOn w:val="a4"/>
    <w:qFormat/>
    <w:rsid w:val="0023055E"/>
    <w:pPr>
      <w:widowControl/>
      <w:pBdr>
        <w:top w:val="single" w:sz="4" w:space="0" w:color="000000"/>
        <w:bottom w:val="single" w:sz="4" w:space="0" w:color="000000"/>
      </w:pBdr>
      <w:spacing w:before="100" w:beforeAutospacing="1" w:after="100" w:afterAutospacing="1"/>
      <w:jc w:val="left"/>
    </w:pPr>
    <w:rPr>
      <w:rFonts w:ascii="新宋体" w:eastAsia="宋体" w:hAnsi="新宋体" w:cs="新宋体"/>
      <w:kern w:val="0"/>
      <w:sz w:val="20"/>
      <w:szCs w:val="20"/>
    </w:rPr>
  </w:style>
  <w:style w:type="paragraph" w:customStyle="1" w:styleId="Char30">
    <w:name w:val="Char3"/>
    <w:basedOn w:val="a4"/>
    <w:qFormat/>
    <w:rsid w:val="0023055E"/>
    <w:pPr>
      <w:widowControl/>
      <w:spacing w:after="160" w:line="240" w:lineRule="exact"/>
      <w:jc w:val="left"/>
    </w:pPr>
    <w:rPr>
      <w:rFonts w:ascii="仿宋_GB2312" w:eastAsia="宋体" w:hAnsi="仿宋_GB2312" w:cs="Times New Roman"/>
      <w:kern w:val="0"/>
      <w:szCs w:val="20"/>
      <w:lang w:eastAsia="en-US"/>
    </w:rPr>
  </w:style>
  <w:style w:type="paragraph" w:customStyle="1" w:styleId="48">
    <w:name w:val="正文缩进4格"/>
    <w:basedOn w:val="28"/>
    <w:qFormat/>
    <w:rsid w:val="0023055E"/>
    <w:pPr>
      <w:ind w:left="2" w:firstLineChars="192" w:firstLine="538"/>
    </w:pPr>
    <w:rPr>
      <w:color w:val="0000FF"/>
      <w:sz w:val="28"/>
      <w:szCs w:val="20"/>
    </w:rPr>
  </w:style>
  <w:style w:type="paragraph" w:customStyle="1" w:styleId="D4">
    <w:name w:val="D标4"/>
    <w:basedOn w:val="a4"/>
    <w:next w:val="D1"/>
    <w:qFormat/>
    <w:rsid w:val="0023055E"/>
    <w:pPr>
      <w:tabs>
        <w:tab w:val="left" w:pos="420"/>
      </w:tabs>
      <w:autoSpaceDE w:val="0"/>
      <w:autoSpaceDN w:val="0"/>
      <w:adjustRightInd w:val="0"/>
      <w:spacing w:before="120" w:line="480" w:lineRule="atLeast"/>
      <w:ind w:left="420" w:hanging="420"/>
    </w:pPr>
    <w:rPr>
      <w:rFonts w:ascii="新宋体" w:eastAsia="宋体" w:hAnsi="Times New Roman" w:cs="Times New Roman"/>
      <w:kern w:val="0"/>
      <w:sz w:val="24"/>
      <w:szCs w:val="20"/>
    </w:rPr>
  </w:style>
  <w:style w:type="paragraph" w:customStyle="1" w:styleId="D1">
    <w:name w:val="D文1"/>
    <w:basedOn w:val="a4"/>
    <w:qFormat/>
    <w:rsid w:val="0023055E"/>
    <w:pPr>
      <w:tabs>
        <w:tab w:val="left" w:pos="720"/>
      </w:tabs>
      <w:autoSpaceDE w:val="0"/>
      <w:autoSpaceDN w:val="0"/>
      <w:adjustRightInd w:val="0"/>
      <w:spacing w:after="120" w:line="480" w:lineRule="atLeast"/>
      <w:ind w:left="680" w:firstLine="510"/>
    </w:pPr>
    <w:rPr>
      <w:rFonts w:ascii="新宋体" w:eastAsia="宋体" w:hAnsi="Times New Roman" w:cs="Times New Roman"/>
      <w:kern w:val="0"/>
      <w:sz w:val="24"/>
      <w:szCs w:val="20"/>
    </w:rPr>
  </w:style>
  <w:style w:type="paragraph" w:customStyle="1" w:styleId="xl135">
    <w:name w:val="xl135"/>
    <w:basedOn w:val="a4"/>
    <w:qFormat/>
    <w:rsid w:val="002305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新宋体" w:eastAsia="宋体" w:hAnsi="新宋体" w:cs="新宋体"/>
      <w:kern w:val="0"/>
      <w:sz w:val="24"/>
      <w:szCs w:val="24"/>
    </w:rPr>
  </w:style>
  <w:style w:type="paragraph" w:customStyle="1" w:styleId="afff4">
    <w:name w:val="正文样式"/>
    <w:basedOn w:val="a4"/>
    <w:qFormat/>
    <w:rsid w:val="0023055E"/>
    <w:pPr>
      <w:tabs>
        <w:tab w:val="left" w:pos="1560"/>
      </w:tabs>
      <w:spacing w:before="163" w:after="163" w:line="300" w:lineRule="auto"/>
      <w:ind w:left="1560" w:hanging="360"/>
    </w:pPr>
    <w:rPr>
      <w:rFonts w:ascii="新宋体" w:eastAsia="宋体" w:hAnsi="Times New Roman" w:cs="Times New Roman"/>
      <w:sz w:val="24"/>
      <w:szCs w:val="20"/>
    </w:rPr>
  </w:style>
  <w:style w:type="paragraph" w:customStyle="1" w:styleId="xl107">
    <w:name w:val="xl107"/>
    <w:basedOn w:val="a4"/>
    <w:qFormat/>
    <w:rsid w:val="0023055E"/>
    <w:pPr>
      <w:widowControl/>
      <w:pBdr>
        <w:top w:val="single" w:sz="4" w:space="0" w:color="000000"/>
        <w:bottom w:val="single" w:sz="4" w:space="0" w:color="000000"/>
        <w:right w:val="single" w:sz="4" w:space="0" w:color="000000"/>
      </w:pBdr>
      <w:spacing w:before="100" w:beforeAutospacing="1" w:after="100" w:afterAutospacing="1"/>
      <w:jc w:val="right"/>
    </w:pPr>
    <w:rPr>
      <w:rFonts w:ascii="新宋体" w:eastAsia="宋体" w:hAnsi="新宋体" w:cs="新宋体"/>
      <w:kern w:val="0"/>
      <w:sz w:val="24"/>
      <w:szCs w:val="24"/>
    </w:rPr>
  </w:style>
  <w:style w:type="paragraph" w:customStyle="1" w:styleId="afff5">
    <w:name w:val="封面空格"/>
    <w:basedOn w:val="a4"/>
    <w:qFormat/>
    <w:rsid w:val="0023055E"/>
    <w:pPr>
      <w:spacing w:line="360" w:lineRule="auto"/>
      <w:jc w:val="distribute"/>
    </w:pPr>
    <w:rPr>
      <w:rFonts w:ascii="新宋体" w:eastAsia="宋体" w:hAnsi="Times New Roman" w:cs="Times New Roman"/>
      <w:b/>
      <w:sz w:val="58"/>
      <w:szCs w:val="24"/>
    </w:rPr>
  </w:style>
  <w:style w:type="paragraph" w:customStyle="1" w:styleId="xl50">
    <w:name w:val="xl50"/>
    <w:basedOn w:val="a4"/>
    <w:qFormat/>
    <w:rsid w:val="0023055E"/>
    <w:pPr>
      <w:widowControl/>
      <w:pBdr>
        <w:bottom w:val="single" w:sz="8" w:space="0" w:color="auto"/>
        <w:right w:val="single" w:sz="8" w:space="0" w:color="auto"/>
      </w:pBdr>
      <w:shd w:val="clear" w:color="auto" w:fill="FFFFFF"/>
      <w:spacing w:before="100" w:beforeAutospacing="1" w:after="100" w:afterAutospacing="1"/>
      <w:jc w:val="center"/>
    </w:pPr>
    <w:rPr>
      <w:rFonts w:ascii="新宋体" w:eastAsia="宋体" w:hAnsi="新宋体" w:cs="Times New Roman"/>
      <w:b/>
      <w:kern w:val="0"/>
      <w:sz w:val="24"/>
      <w:szCs w:val="20"/>
    </w:rPr>
  </w:style>
  <w:style w:type="paragraph" w:customStyle="1" w:styleId="858D7CFB-ED40-4347-BF05-701D383B685F858D7CFB-ED40-4347-BF05-701D383B685F">
    <w:name w:val="批注框文本[858D7CFB-ED40-4347-BF05-701D383B685F][858D7CFB-ED40-4347-BF05-701D383B685F]"/>
    <w:basedOn w:val="a4"/>
    <w:qFormat/>
    <w:rsid w:val="0023055E"/>
    <w:rPr>
      <w:rFonts w:ascii="Times New Roman" w:eastAsia="宋体" w:hAnsi="Times New Roman" w:cs="Times New Roman"/>
      <w:sz w:val="18"/>
      <w:szCs w:val="18"/>
    </w:rPr>
  </w:style>
  <w:style w:type="paragraph" w:customStyle="1" w:styleId="P3">
    <w:name w:val="P标3"/>
    <w:basedOn w:val="30"/>
    <w:qFormat/>
    <w:rsid w:val="0023055E"/>
    <w:pPr>
      <w:keepNext w:val="0"/>
      <w:keepLines w:val="0"/>
      <w:numPr>
        <w:ilvl w:val="2"/>
      </w:numPr>
      <w:tabs>
        <w:tab w:val="left" w:pos="2291"/>
      </w:tabs>
      <w:autoSpaceDE w:val="0"/>
      <w:autoSpaceDN w:val="0"/>
      <w:adjustRightInd w:val="0"/>
      <w:spacing w:before="120" w:after="120" w:line="280" w:lineRule="exact"/>
      <w:ind w:rightChars="-101" w:right="-101"/>
    </w:pPr>
    <w:rPr>
      <w:rFonts w:ascii="仿宋" w:eastAsia="宋体" w:hAnsi="仿宋" w:cs="Times New Roman"/>
      <w:b w:val="0"/>
      <w:bCs w:val="0"/>
      <w:color w:val="000000"/>
      <w:kern w:val="0"/>
      <w:sz w:val="21"/>
      <w:szCs w:val="20"/>
    </w:rPr>
  </w:style>
  <w:style w:type="paragraph" w:customStyle="1" w:styleId="xl123">
    <w:name w:val="xl123"/>
    <w:basedOn w:val="a4"/>
    <w:qFormat/>
    <w:rsid w:val="0023055E"/>
    <w:pPr>
      <w:widowControl/>
      <w:pBdr>
        <w:top w:val="single" w:sz="4" w:space="0" w:color="auto"/>
        <w:left w:val="single" w:sz="4" w:space="0" w:color="auto"/>
        <w:bottom w:val="single" w:sz="4" w:space="0" w:color="auto"/>
      </w:pBdr>
      <w:spacing w:before="100" w:beforeAutospacing="1" w:after="100" w:afterAutospacing="1"/>
      <w:jc w:val="left"/>
    </w:pPr>
    <w:rPr>
      <w:rFonts w:ascii="新宋体" w:eastAsia="宋体" w:hAnsi="新宋体" w:cs="新宋体"/>
      <w:kern w:val="0"/>
      <w:sz w:val="20"/>
      <w:szCs w:val="20"/>
    </w:rPr>
  </w:style>
  <w:style w:type="paragraph" w:customStyle="1" w:styleId="54">
    <w:name w:val="标题5"/>
    <w:basedOn w:val="a4"/>
    <w:qFormat/>
    <w:rsid w:val="0023055E"/>
    <w:pPr>
      <w:spacing w:before="120" w:after="120"/>
    </w:pPr>
    <w:rPr>
      <w:rFonts w:ascii="新宋体" w:eastAsia="宋体" w:hAnsi="Times New Roman" w:cs="Times New Roman"/>
      <w:b/>
      <w:sz w:val="28"/>
      <w:szCs w:val="20"/>
    </w:rPr>
  </w:style>
  <w:style w:type="paragraph" w:customStyle="1" w:styleId="xl61">
    <w:name w:val="xl61"/>
    <w:basedOn w:val="a4"/>
    <w:qFormat/>
    <w:rsid w:val="0023055E"/>
    <w:pPr>
      <w:widowControl/>
      <w:pBdr>
        <w:top w:val="single" w:sz="8" w:space="0" w:color="auto"/>
        <w:left w:val="single" w:sz="12" w:space="0" w:color="auto"/>
        <w:bottom w:val="single" w:sz="12" w:space="0" w:color="auto"/>
      </w:pBdr>
      <w:spacing w:before="100" w:beforeAutospacing="1" w:after="100" w:afterAutospacing="1"/>
      <w:jc w:val="center"/>
    </w:pPr>
    <w:rPr>
      <w:rFonts w:ascii="新宋体" w:eastAsia="宋体" w:hAnsi="新宋体" w:cs="Times New Roman"/>
      <w:b/>
      <w:kern w:val="0"/>
      <w:sz w:val="24"/>
      <w:szCs w:val="20"/>
    </w:rPr>
  </w:style>
  <w:style w:type="paragraph" w:customStyle="1" w:styleId="71">
    <w:name w:val="正文7"/>
    <w:basedOn w:val="6"/>
    <w:qFormat/>
    <w:rsid w:val="0023055E"/>
    <w:pPr>
      <w:tabs>
        <w:tab w:val="left" w:pos="820"/>
      </w:tabs>
      <w:ind w:leftChars="700" w:left="1120"/>
    </w:pPr>
  </w:style>
  <w:style w:type="paragraph" w:customStyle="1" w:styleId="6">
    <w:name w:val="正文6"/>
    <w:basedOn w:val="a4"/>
    <w:qFormat/>
    <w:rsid w:val="0023055E"/>
    <w:pPr>
      <w:numPr>
        <w:numId w:val="13"/>
      </w:numPr>
      <w:spacing w:before="60" w:after="60" w:line="360" w:lineRule="auto"/>
      <w:ind w:leftChars="600" w:left="1020" w:right="26"/>
    </w:pPr>
    <w:rPr>
      <w:rFonts w:ascii="Times New Roman" w:eastAsia="宋体" w:hAnsi="Times New Roman" w:cs="Times New Roman"/>
      <w:sz w:val="24"/>
      <w:szCs w:val="24"/>
    </w:rPr>
  </w:style>
  <w:style w:type="paragraph" w:customStyle="1" w:styleId="xl40">
    <w:name w:val="xl40"/>
    <w:basedOn w:val="a4"/>
    <w:qFormat/>
    <w:rsid w:val="0023055E"/>
    <w:pPr>
      <w:widowControl/>
      <w:spacing w:before="100" w:beforeAutospacing="1" w:after="100" w:afterAutospacing="1"/>
      <w:jc w:val="center"/>
    </w:pPr>
    <w:rPr>
      <w:rFonts w:ascii="新宋体" w:eastAsia="宋体" w:hAnsi="新宋体" w:cs="Times New Roman"/>
      <w:kern w:val="0"/>
      <w:sz w:val="28"/>
      <w:szCs w:val="20"/>
    </w:rPr>
  </w:style>
  <w:style w:type="paragraph" w:customStyle="1" w:styleId="xl80">
    <w:name w:val="xl80"/>
    <w:basedOn w:val="a4"/>
    <w:qFormat/>
    <w:rsid w:val="0023055E"/>
    <w:pPr>
      <w:widowControl/>
      <w:pBdr>
        <w:top w:val="single" w:sz="4" w:space="0" w:color="auto"/>
        <w:left w:val="single" w:sz="8" w:space="0" w:color="auto"/>
        <w:bottom w:val="single" w:sz="8" w:space="0" w:color="auto"/>
        <w:right w:val="single" w:sz="8" w:space="0" w:color="auto"/>
      </w:pBdr>
      <w:spacing w:before="100" w:beforeAutospacing="1" w:after="100" w:afterAutospacing="1"/>
    </w:pPr>
    <w:rPr>
      <w:rFonts w:ascii="新宋体" w:eastAsia="宋体" w:hAnsi="新宋体" w:cs="Times New Roman"/>
      <w:color w:val="000000"/>
      <w:kern w:val="0"/>
      <w:szCs w:val="20"/>
    </w:rPr>
  </w:style>
  <w:style w:type="paragraph" w:customStyle="1" w:styleId="afff6">
    <w:name w:val="正文无缩进"/>
    <w:basedOn w:val="28"/>
    <w:qFormat/>
    <w:rsid w:val="0023055E"/>
    <w:pPr>
      <w:ind w:firstLineChars="0" w:firstLine="0"/>
    </w:pPr>
    <w:rPr>
      <w:szCs w:val="20"/>
    </w:rPr>
  </w:style>
  <w:style w:type="paragraph" w:customStyle="1" w:styleId="xl82">
    <w:name w:val="xl82"/>
    <w:basedOn w:val="a4"/>
    <w:qFormat/>
    <w:rsid w:val="0023055E"/>
    <w:pPr>
      <w:widowControl/>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新宋体" w:eastAsia="宋体" w:hAnsi="新宋体" w:cs="Times New Roman"/>
      <w:color w:val="000000"/>
      <w:kern w:val="0"/>
      <w:szCs w:val="20"/>
    </w:rPr>
  </w:style>
  <w:style w:type="paragraph" w:customStyle="1" w:styleId="xl33">
    <w:name w:val="xl33"/>
    <w:basedOn w:val="a4"/>
    <w:qFormat/>
    <w:rsid w:val="0023055E"/>
    <w:pPr>
      <w:widowControl/>
      <w:spacing w:before="100" w:beforeAutospacing="1" w:after="100" w:afterAutospacing="1"/>
      <w:jc w:val="center"/>
    </w:pPr>
    <w:rPr>
      <w:rFonts w:ascii="MS Mincho" w:eastAsia="宋体" w:hAnsi="MS Mincho" w:cs="Times New Roman"/>
      <w:b/>
      <w:kern w:val="0"/>
      <w:sz w:val="28"/>
      <w:szCs w:val="20"/>
    </w:rPr>
  </w:style>
  <w:style w:type="paragraph" w:customStyle="1" w:styleId="ItemList">
    <w:name w:val="Item List"/>
    <w:qFormat/>
    <w:rsid w:val="0023055E"/>
    <w:pPr>
      <w:tabs>
        <w:tab w:val="left" w:pos="425"/>
      </w:tabs>
      <w:ind w:left="425" w:hanging="425"/>
      <w:jc w:val="both"/>
    </w:pPr>
    <w:rPr>
      <w:rFonts w:ascii="MS Mincho" w:eastAsia="宋体" w:hAnsi="MS Mincho" w:cs="Times New Roman"/>
      <w:kern w:val="0"/>
      <w:sz w:val="20"/>
      <w:szCs w:val="20"/>
    </w:rPr>
  </w:style>
  <w:style w:type="paragraph" w:customStyle="1" w:styleId="xl77">
    <w:name w:val="xl77"/>
    <w:basedOn w:val="a4"/>
    <w:qFormat/>
    <w:rsid w:val="0023055E"/>
    <w:pPr>
      <w:widowControl/>
      <w:pBdr>
        <w:bottom w:val="single" w:sz="8" w:space="0" w:color="auto"/>
      </w:pBdr>
      <w:spacing w:before="100" w:beforeAutospacing="1" w:after="100" w:afterAutospacing="1"/>
      <w:jc w:val="center"/>
    </w:pPr>
    <w:rPr>
      <w:rFonts w:ascii="新宋体" w:eastAsia="宋体" w:hAnsi="新宋体" w:cs="Times New Roman"/>
      <w:kern w:val="0"/>
      <w:szCs w:val="20"/>
    </w:rPr>
  </w:style>
  <w:style w:type="paragraph" w:customStyle="1" w:styleId="55">
    <w:name w:val="题注5"/>
    <w:basedOn w:val="a4"/>
    <w:next w:val="af3"/>
    <w:qFormat/>
    <w:rsid w:val="0023055E"/>
    <w:pPr>
      <w:jc w:val="center"/>
    </w:pPr>
    <w:rPr>
      <w:rFonts w:ascii="Times New Roman" w:eastAsia="宋体" w:hAnsi="Times New Roman" w:cs="Times New Roman"/>
      <w:b/>
      <w:color w:val="000000"/>
      <w:sz w:val="24"/>
      <w:szCs w:val="21"/>
    </w:rPr>
  </w:style>
  <w:style w:type="paragraph" w:customStyle="1" w:styleId="62">
    <w:name w:val="正文缩进6格"/>
    <w:basedOn w:val="48"/>
    <w:qFormat/>
    <w:rsid w:val="0023055E"/>
    <w:pPr>
      <w:ind w:leftChars="854" w:left="1758"/>
    </w:pPr>
  </w:style>
  <w:style w:type="paragraph" w:customStyle="1" w:styleId="xl74">
    <w:name w:val="xl74"/>
    <w:basedOn w:val="a4"/>
    <w:qFormat/>
    <w:rsid w:val="0023055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宋体" w:eastAsia="宋体" w:hAnsi="新宋体" w:cs="Times New Roman"/>
      <w:kern w:val="0"/>
      <w:szCs w:val="20"/>
    </w:rPr>
  </w:style>
  <w:style w:type="paragraph" w:customStyle="1" w:styleId="CharChar1">
    <w:name w:val="Char Char"/>
    <w:basedOn w:val="a4"/>
    <w:qFormat/>
    <w:rsid w:val="0023055E"/>
    <w:rPr>
      <w:rFonts w:ascii="Calibri" w:eastAsia="宋体" w:hAnsi="Calibri" w:cs="MS Mincho"/>
      <w:sz w:val="24"/>
      <w:szCs w:val="21"/>
    </w:rPr>
  </w:style>
  <w:style w:type="paragraph" w:customStyle="1" w:styleId="afff7">
    <w:name w:val="方案正文"/>
    <w:basedOn w:val="a4"/>
    <w:qFormat/>
    <w:rsid w:val="0023055E"/>
    <w:pPr>
      <w:autoSpaceDE w:val="0"/>
      <w:autoSpaceDN w:val="0"/>
      <w:adjustRightInd w:val="0"/>
      <w:spacing w:before="60"/>
    </w:pPr>
    <w:rPr>
      <w:rFonts w:ascii="新宋体" w:eastAsia="宋体" w:hAnsi="新宋体" w:cs="Times New Roman"/>
      <w:bCs/>
      <w:color w:val="000000"/>
      <w:spacing w:val="2"/>
      <w:sz w:val="24"/>
      <w:szCs w:val="24"/>
    </w:rPr>
  </w:style>
  <w:style w:type="paragraph" w:customStyle="1" w:styleId="xl85">
    <w:name w:val="xl85"/>
    <w:basedOn w:val="a4"/>
    <w:qFormat/>
    <w:rsid w:val="0023055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宋体" w:eastAsia="宋体" w:hAnsi="新宋体" w:cs="Times New Roman"/>
      <w:color w:val="99CC00"/>
      <w:kern w:val="0"/>
      <w:szCs w:val="20"/>
    </w:rPr>
  </w:style>
  <w:style w:type="paragraph" w:customStyle="1" w:styleId="2c">
    <w:name w:val="正文字缩2字"/>
    <w:basedOn w:val="1f9"/>
    <w:qFormat/>
    <w:rsid w:val="0023055E"/>
    <w:pPr>
      <w:ind w:leftChars="200" w:left="200"/>
    </w:pPr>
  </w:style>
  <w:style w:type="paragraph" w:customStyle="1" w:styleId="1f9">
    <w:name w:val="正文字缩1字"/>
    <w:basedOn w:val="a4"/>
    <w:qFormat/>
    <w:rsid w:val="0023055E"/>
    <w:pPr>
      <w:spacing w:before="60" w:after="60" w:line="360" w:lineRule="auto"/>
      <w:ind w:leftChars="100" w:left="100" w:right="26" w:firstLineChars="200" w:firstLine="200"/>
    </w:pPr>
    <w:rPr>
      <w:rFonts w:ascii="Times New Roman" w:eastAsia="宋体" w:hAnsi="Times New Roman" w:cs="Times New Roman"/>
      <w:sz w:val="24"/>
      <w:szCs w:val="24"/>
    </w:rPr>
  </w:style>
  <w:style w:type="paragraph" w:customStyle="1" w:styleId="xl100">
    <w:name w:val="xl100"/>
    <w:basedOn w:val="a4"/>
    <w:qFormat/>
    <w:rsid w:val="0023055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新宋体" w:eastAsia="宋体" w:hAnsi="新宋体" w:cs="新宋体"/>
      <w:kern w:val="0"/>
      <w:sz w:val="20"/>
      <w:szCs w:val="20"/>
      <w:u w:val="single"/>
    </w:rPr>
  </w:style>
  <w:style w:type="paragraph" w:customStyle="1" w:styleId="xl136">
    <w:name w:val="xl136"/>
    <w:basedOn w:val="a4"/>
    <w:qFormat/>
    <w:rsid w:val="0023055E"/>
    <w:pPr>
      <w:widowControl/>
      <w:pBdr>
        <w:top w:val="single" w:sz="4" w:space="0" w:color="auto"/>
        <w:left w:val="single" w:sz="4" w:space="0" w:color="auto"/>
        <w:bottom w:val="single" w:sz="4" w:space="0" w:color="auto"/>
      </w:pBdr>
      <w:spacing w:before="100" w:beforeAutospacing="1" w:after="100" w:afterAutospacing="1"/>
      <w:jc w:val="center"/>
    </w:pPr>
    <w:rPr>
      <w:rFonts w:ascii="新宋体" w:eastAsia="宋体" w:hAnsi="新宋体" w:cs="新宋体"/>
      <w:kern w:val="0"/>
      <w:sz w:val="24"/>
      <w:szCs w:val="24"/>
    </w:rPr>
  </w:style>
  <w:style w:type="paragraph" w:customStyle="1" w:styleId="xl143">
    <w:name w:val="xl143"/>
    <w:basedOn w:val="a4"/>
    <w:qFormat/>
    <w:rsid w:val="0023055E"/>
    <w:pPr>
      <w:widowControl/>
      <w:pBdr>
        <w:bottom w:val="single" w:sz="8" w:space="0" w:color="000000"/>
      </w:pBdr>
      <w:spacing w:before="100" w:beforeAutospacing="1" w:after="100" w:afterAutospacing="1"/>
      <w:jc w:val="left"/>
    </w:pPr>
    <w:rPr>
      <w:rFonts w:ascii="新宋体" w:eastAsia="宋体" w:hAnsi="新宋体" w:cs="新宋体"/>
      <w:kern w:val="0"/>
      <w:sz w:val="24"/>
      <w:szCs w:val="24"/>
    </w:rPr>
  </w:style>
  <w:style w:type="paragraph" w:customStyle="1" w:styleId="xl127">
    <w:name w:val="xl127"/>
    <w:basedOn w:val="a4"/>
    <w:qFormat/>
    <w:rsid w:val="0023055E"/>
    <w:pPr>
      <w:widowControl/>
      <w:pBdr>
        <w:top w:val="single" w:sz="4" w:space="0" w:color="auto"/>
        <w:bottom w:val="single" w:sz="4" w:space="0" w:color="auto"/>
      </w:pBdr>
      <w:shd w:val="clear" w:color="auto" w:fill="FFFF00"/>
      <w:spacing w:before="100" w:beforeAutospacing="1" w:after="100" w:afterAutospacing="1"/>
      <w:jc w:val="center"/>
    </w:pPr>
    <w:rPr>
      <w:rFonts w:ascii="新宋体" w:eastAsia="宋体" w:hAnsi="新宋体" w:cs="新宋体"/>
      <w:kern w:val="0"/>
      <w:sz w:val="24"/>
      <w:szCs w:val="24"/>
    </w:rPr>
  </w:style>
  <w:style w:type="paragraph" w:customStyle="1" w:styleId="xl70">
    <w:name w:val="xl70"/>
    <w:basedOn w:val="a4"/>
    <w:qFormat/>
    <w:rsid w:val="0023055E"/>
    <w:pPr>
      <w:widowControl/>
      <w:pBdr>
        <w:top w:val="single" w:sz="4" w:space="0" w:color="auto"/>
        <w:left w:val="single" w:sz="4" w:space="0" w:color="auto"/>
        <w:right w:val="single" w:sz="4" w:space="0" w:color="auto"/>
      </w:pBdr>
      <w:spacing w:before="100" w:beforeAutospacing="1" w:after="100" w:afterAutospacing="1"/>
      <w:jc w:val="center"/>
    </w:pPr>
    <w:rPr>
      <w:rFonts w:ascii="新宋体" w:eastAsia="宋体" w:hAnsi="新宋体" w:cs="Times New Roman"/>
      <w:kern w:val="0"/>
      <w:sz w:val="24"/>
      <w:szCs w:val="20"/>
    </w:rPr>
  </w:style>
  <w:style w:type="paragraph" w:customStyle="1" w:styleId="a0">
    <w:name w:val="一级节标题"/>
    <w:next w:val="a4"/>
    <w:qFormat/>
    <w:rsid w:val="0023055E"/>
    <w:pPr>
      <w:numPr>
        <w:ilvl w:val="3"/>
        <w:numId w:val="14"/>
      </w:numPr>
      <w:tabs>
        <w:tab w:val="clear" w:pos="1191"/>
        <w:tab w:val="left" w:pos="420"/>
        <w:tab w:val="left" w:pos="567"/>
      </w:tabs>
      <w:spacing w:line="360" w:lineRule="auto"/>
      <w:ind w:left="420" w:hanging="420"/>
      <w:outlineLvl w:val="2"/>
    </w:pPr>
    <w:rPr>
      <w:rFonts w:ascii="新宋体" w:eastAsia="宋体" w:hAnsi="新宋体" w:cs="Times New Roman"/>
      <w:b/>
      <w:kern w:val="0"/>
      <w:sz w:val="24"/>
      <w:szCs w:val="20"/>
    </w:rPr>
  </w:style>
  <w:style w:type="paragraph" w:customStyle="1" w:styleId="afff8">
    <w:name w:val="目录"/>
    <w:basedOn w:val="a4"/>
    <w:qFormat/>
    <w:rsid w:val="0023055E"/>
    <w:pPr>
      <w:widowControl/>
      <w:jc w:val="center"/>
    </w:pPr>
    <w:rPr>
      <w:rFonts w:ascii="新宋体" w:eastAsia="宋体" w:hAnsi="Times New Roman" w:cs="Times New Roman"/>
      <w:b/>
      <w:kern w:val="0"/>
      <w:sz w:val="36"/>
      <w:szCs w:val="20"/>
    </w:rPr>
  </w:style>
  <w:style w:type="paragraph" w:customStyle="1" w:styleId="455">
    <w:name w:val="样式 标题 4 + 段前: 5 磅 段后: 5 磅 行距: 单倍行距"/>
    <w:basedOn w:val="41"/>
    <w:qFormat/>
    <w:rsid w:val="0023055E"/>
    <w:pPr>
      <w:numPr>
        <w:ilvl w:val="3"/>
        <w:numId w:val="7"/>
      </w:numPr>
      <w:adjustRightInd w:val="0"/>
      <w:spacing w:before="100" w:after="100" w:line="240" w:lineRule="auto"/>
      <w:jc w:val="left"/>
      <w:textAlignment w:val="baseline"/>
    </w:pPr>
    <w:rPr>
      <w:rFonts w:ascii="MS Mincho" w:eastAsia="Garamond" w:hAnsi="MS Mincho" w:cs="Times New Roman"/>
      <w:bCs w:val="0"/>
      <w:kern w:val="0"/>
      <w:szCs w:val="20"/>
    </w:rPr>
  </w:style>
  <w:style w:type="paragraph" w:customStyle="1" w:styleId="pt11">
    <w:name w:val="pt11"/>
    <w:basedOn w:val="a4"/>
    <w:qFormat/>
    <w:rsid w:val="0023055E"/>
    <w:pPr>
      <w:widowControl/>
      <w:spacing w:before="100" w:beforeAutospacing="1" w:after="100" w:afterAutospacing="1"/>
      <w:jc w:val="left"/>
    </w:pPr>
    <w:rPr>
      <w:rFonts w:ascii="新宋体" w:eastAsia="宋体" w:hAnsi="新宋体" w:cs="Times New Roman"/>
      <w:color w:val="000000"/>
      <w:kern w:val="0"/>
      <w:sz w:val="22"/>
      <w:szCs w:val="20"/>
    </w:rPr>
  </w:style>
  <w:style w:type="paragraph" w:customStyle="1" w:styleId="font8">
    <w:name w:val="font8"/>
    <w:basedOn w:val="a4"/>
    <w:qFormat/>
    <w:rsid w:val="0023055E"/>
    <w:pPr>
      <w:widowControl/>
      <w:spacing w:before="100" w:beforeAutospacing="1" w:after="100" w:afterAutospacing="1"/>
      <w:jc w:val="left"/>
    </w:pPr>
    <w:rPr>
      <w:rFonts w:ascii="MS Mincho" w:eastAsia="宋体" w:hAnsi="MS Mincho" w:cs="Times New Roman"/>
      <w:kern w:val="0"/>
      <w:sz w:val="28"/>
      <w:szCs w:val="20"/>
    </w:rPr>
  </w:style>
  <w:style w:type="paragraph" w:customStyle="1" w:styleId="afff9">
    <w:name w:val="三级无标题条"/>
    <w:basedOn w:val="a4"/>
    <w:qFormat/>
    <w:rsid w:val="0023055E"/>
    <w:rPr>
      <w:rFonts w:ascii="Times New Roman" w:eastAsia="宋体" w:hAnsi="Times New Roman" w:cs="Times New Roman"/>
      <w:szCs w:val="21"/>
    </w:rPr>
  </w:style>
  <w:style w:type="paragraph" w:customStyle="1" w:styleId="font9">
    <w:name w:val="font9"/>
    <w:basedOn w:val="a4"/>
    <w:qFormat/>
    <w:rsid w:val="0023055E"/>
    <w:pPr>
      <w:widowControl/>
      <w:spacing w:before="100" w:beforeAutospacing="1" w:after="100" w:afterAutospacing="1"/>
      <w:jc w:val="left"/>
    </w:pPr>
    <w:rPr>
      <w:rFonts w:ascii="MS Mincho" w:eastAsia="宋体" w:hAnsi="MS Mincho" w:cs="Times New Roman"/>
      <w:b/>
      <w:kern w:val="0"/>
      <w:sz w:val="28"/>
      <w:szCs w:val="20"/>
      <w:u w:val="single"/>
    </w:rPr>
  </w:style>
  <w:style w:type="paragraph" w:customStyle="1" w:styleId="xl66">
    <w:name w:val="xl66"/>
    <w:basedOn w:val="a4"/>
    <w:qFormat/>
    <w:rsid w:val="0023055E"/>
    <w:pPr>
      <w:widowControl/>
      <w:pBdr>
        <w:top w:val="single" w:sz="8" w:space="0" w:color="auto"/>
        <w:bottom w:val="single" w:sz="4" w:space="0" w:color="auto"/>
        <w:right w:val="single" w:sz="8" w:space="0" w:color="auto"/>
      </w:pBdr>
      <w:spacing w:before="100" w:beforeAutospacing="1" w:after="100" w:afterAutospacing="1"/>
      <w:jc w:val="center"/>
    </w:pPr>
    <w:rPr>
      <w:rFonts w:ascii="新宋体" w:eastAsia="宋体" w:hAnsi="新宋体" w:cs="Times New Roman"/>
      <w:kern w:val="0"/>
      <w:szCs w:val="20"/>
    </w:rPr>
  </w:style>
  <w:style w:type="paragraph" w:customStyle="1" w:styleId="afffa">
    <w:name w:val="正文文字小标带括"/>
    <w:basedOn w:val="af7"/>
    <w:qFormat/>
    <w:rsid w:val="0023055E"/>
    <w:pPr>
      <w:spacing w:before="60" w:after="60" w:line="380" w:lineRule="exact"/>
      <w:ind w:left="1176" w:firstLineChars="200" w:firstLine="480"/>
    </w:pPr>
    <w:rPr>
      <w:rFonts w:ascii="Verdana" w:hAnsi="Verdana"/>
      <w:sz w:val="24"/>
    </w:rPr>
  </w:style>
  <w:style w:type="paragraph" w:customStyle="1" w:styleId="xx">
    <w:name w:val="xx"/>
    <w:basedOn w:val="xn"/>
    <w:qFormat/>
    <w:rsid w:val="0023055E"/>
    <w:pPr>
      <w:tabs>
        <w:tab w:val="left" w:pos="720"/>
      </w:tabs>
      <w:spacing w:beforeLines="100" w:before="312" w:afterLines="50" w:after="156" w:line="440" w:lineRule="exact"/>
      <w:outlineLvl w:val="2"/>
    </w:pPr>
    <w:rPr>
      <w:sz w:val="28"/>
    </w:rPr>
  </w:style>
  <w:style w:type="paragraph" w:customStyle="1" w:styleId="xn">
    <w:name w:val="x第n章"/>
    <w:basedOn w:val="a4"/>
    <w:qFormat/>
    <w:rsid w:val="0023055E"/>
    <w:pPr>
      <w:tabs>
        <w:tab w:val="left" w:pos="1080"/>
      </w:tabs>
      <w:spacing w:beforeLines="50" w:before="156" w:line="440" w:lineRule="atLeast"/>
      <w:jc w:val="left"/>
      <w:outlineLvl w:val="1"/>
    </w:pPr>
    <w:rPr>
      <w:rFonts w:ascii="MS Mincho" w:eastAsia="Garamond" w:hAnsi="MS Mincho" w:cs="Times New Roman"/>
      <w:b/>
      <w:sz w:val="32"/>
      <w:szCs w:val="20"/>
    </w:rPr>
  </w:style>
  <w:style w:type="paragraph" w:customStyle="1" w:styleId="1fa">
    <w:name w:val="题注1"/>
    <w:basedOn w:val="a4"/>
    <w:next w:val="af3"/>
    <w:qFormat/>
    <w:rsid w:val="0023055E"/>
    <w:rPr>
      <w:rFonts w:ascii="新宋体" w:eastAsia="宋体" w:hAnsi="新宋体" w:cs="Times New Roman"/>
      <w:sz w:val="28"/>
      <w:szCs w:val="20"/>
    </w:rPr>
  </w:style>
  <w:style w:type="paragraph" w:customStyle="1" w:styleId="afffb">
    <w:name w:val="正文段"/>
    <w:basedOn w:val="a4"/>
    <w:qFormat/>
    <w:rsid w:val="0023055E"/>
    <w:pPr>
      <w:widowControl/>
      <w:snapToGrid w:val="0"/>
      <w:spacing w:afterLines="50" w:after="156"/>
      <w:ind w:firstLineChars="200" w:firstLine="200"/>
    </w:pPr>
    <w:rPr>
      <w:rFonts w:ascii="Times New Roman" w:eastAsia="宋体" w:hAnsi="Times New Roman" w:cs="Times New Roman"/>
      <w:kern w:val="0"/>
      <w:sz w:val="24"/>
      <w:szCs w:val="20"/>
    </w:rPr>
  </w:style>
  <w:style w:type="paragraph" w:customStyle="1" w:styleId="xl108">
    <w:name w:val="xl108"/>
    <w:basedOn w:val="a4"/>
    <w:qFormat/>
    <w:rsid w:val="0023055E"/>
    <w:pPr>
      <w:widowControl/>
      <w:pBdr>
        <w:left w:val="single" w:sz="4" w:space="0" w:color="000000"/>
      </w:pBdr>
      <w:spacing w:before="100" w:beforeAutospacing="1" w:after="100" w:afterAutospacing="1"/>
      <w:jc w:val="center"/>
    </w:pPr>
    <w:rPr>
      <w:rFonts w:ascii="新宋体" w:eastAsia="宋体" w:hAnsi="新宋体" w:cs="新宋体"/>
      <w:kern w:val="0"/>
      <w:sz w:val="20"/>
      <w:szCs w:val="20"/>
    </w:rPr>
  </w:style>
  <w:style w:type="paragraph" w:customStyle="1" w:styleId="xl55">
    <w:name w:val="xl55"/>
    <w:basedOn w:val="a4"/>
    <w:qFormat/>
    <w:rsid w:val="0023055E"/>
    <w:pPr>
      <w:widowControl/>
      <w:pBdr>
        <w:top w:val="single" w:sz="8" w:space="0" w:color="auto"/>
        <w:left w:val="single" w:sz="12" w:space="0" w:color="auto"/>
        <w:bottom w:val="single" w:sz="8" w:space="0" w:color="auto"/>
      </w:pBdr>
      <w:shd w:val="clear" w:color="auto" w:fill="FFFFFF"/>
      <w:spacing w:before="100" w:beforeAutospacing="1" w:after="100" w:afterAutospacing="1"/>
      <w:jc w:val="center"/>
    </w:pPr>
    <w:rPr>
      <w:rFonts w:ascii="新宋体" w:eastAsia="宋体" w:hAnsi="新宋体" w:cs="Times New Roman"/>
      <w:b/>
      <w:kern w:val="0"/>
      <w:sz w:val="24"/>
      <w:szCs w:val="20"/>
    </w:rPr>
  </w:style>
  <w:style w:type="paragraph" w:customStyle="1" w:styleId="xl118">
    <w:name w:val="xl118"/>
    <w:basedOn w:val="a4"/>
    <w:qFormat/>
    <w:rsid w:val="0023055E"/>
    <w:pPr>
      <w:widowControl/>
      <w:pBdr>
        <w:top w:val="single" w:sz="4" w:space="0" w:color="000000"/>
        <w:left w:val="single" w:sz="4" w:space="0" w:color="000000"/>
        <w:bottom w:val="single" w:sz="4" w:space="0" w:color="000000"/>
      </w:pBdr>
      <w:shd w:val="clear" w:color="auto" w:fill="C0C0C0"/>
      <w:spacing w:before="100" w:beforeAutospacing="1" w:after="100" w:afterAutospacing="1"/>
      <w:jc w:val="center"/>
    </w:pPr>
    <w:rPr>
      <w:rFonts w:ascii="新宋体" w:eastAsia="宋体" w:hAnsi="新宋体" w:cs="新宋体"/>
      <w:kern w:val="0"/>
      <w:sz w:val="24"/>
      <w:szCs w:val="24"/>
    </w:rPr>
  </w:style>
  <w:style w:type="paragraph" w:customStyle="1" w:styleId="49">
    <w:name w:val="符号列表4"/>
    <w:basedOn w:val="a4"/>
    <w:qFormat/>
    <w:rsid w:val="0023055E"/>
    <w:pPr>
      <w:tabs>
        <w:tab w:val="left" w:pos="0"/>
      </w:tabs>
      <w:ind w:hanging="1440"/>
    </w:pPr>
    <w:rPr>
      <w:rFonts w:ascii="Times New Roman" w:eastAsia="宋体" w:hAnsi="Times New Roman" w:cs="Times New Roman"/>
      <w:szCs w:val="24"/>
    </w:rPr>
  </w:style>
  <w:style w:type="paragraph" w:customStyle="1" w:styleId="08515">
    <w:name w:val="样式 宋体 四号 加粗 海绿 首行缩进:  0.85 厘米 行距: 1.5 倍行距"/>
    <w:basedOn w:val="a4"/>
    <w:qFormat/>
    <w:rsid w:val="0023055E"/>
    <w:pPr>
      <w:widowControl/>
      <w:tabs>
        <w:tab w:val="left" w:pos="900"/>
      </w:tabs>
      <w:ind w:left="900" w:hanging="420"/>
      <w:jc w:val="left"/>
    </w:pPr>
    <w:rPr>
      <w:rFonts w:ascii="Times New Roman" w:eastAsia="宋体" w:hAnsi="Times New Roman" w:cs="Times New Roman"/>
      <w:kern w:val="0"/>
      <w:sz w:val="24"/>
      <w:szCs w:val="24"/>
    </w:rPr>
  </w:style>
  <w:style w:type="paragraph" w:customStyle="1" w:styleId="xl47">
    <w:name w:val="xl47"/>
    <w:basedOn w:val="a4"/>
    <w:qFormat/>
    <w:rsid w:val="0023055E"/>
    <w:pPr>
      <w:widowControl/>
      <w:pBdr>
        <w:left w:val="single" w:sz="4" w:space="0" w:color="auto"/>
        <w:right w:val="single" w:sz="4" w:space="0" w:color="auto"/>
      </w:pBdr>
      <w:spacing w:before="100" w:beforeAutospacing="1" w:after="100" w:afterAutospacing="1"/>
      <w:jc w:val="center"/>
      <w:textAlignment w:val="center"/>
    </w:pPr>
    <w:rPr>
      <w:rFonts w:ascii="新宋体" w:eastAsia="宋体" w:hAnsi="新宋体" w:cs="Times New Roman"/>
      <w:kern w:val="0"/>
      <w:sz w:val="22"/>
      <w:szCs w:val="20"/>
    </w:rPr>
  </w:style>
  <w:style w:type="paragraph" w:customStyle="1" w:styleId="afffc">
    <w:name w:val="关于"/>
    <w:basedOn w:val="a4"/>
    <w:next w:val="a4"/>
    <w:qFormat/>
    <w:rsid w:val="0023055E"/>
    <w:pPr>
      <w:keepNext/>
      <w:keepLines/>
      <w:widowControl/>
      <w:tabs>
        <w:tab w:val="left" w:pos="600"/>
        <w:tab w:val="left" w:pos="960"/>
        <w:tab w:val="left" w:pos="1080"/>
      </w:tabs>
      <w:overflowPunct w:val="0"/>
      <w:spacing w:before="220" w:line="360" w:lineRule="auto"/>
      <w:ind w:right="28" w:firstLine="480"/>
    </w:pPr>
    <w:rPr>
      <w:rFonts w:ascii="新宋体" w:eastAsia="宋体" w:hAnsi="新宋体" w:cs="Times New Roman"/>
      <w:kern w:val="0"/>
      <w:sz w:val="24"/>
      <w:szCs w:val="20"/>
    </w:rPr>
  </w:style>
  <w:style w:type="paragraph" w:customStyle="1" w:styleId="56">
    <w:name w:val="样式5"/>
    <w:basedOn w:val="47"/>
    <w:next w:val="47"/>
    <w:qFormat/>
    <w:rsid w:val="0023055E"/>
    <w:pPr>
      <w:tabs>
        <w:tab w:val="clear" w:pos="2328"/>
        <w:tab w:val="right" w:leader="dot" w:pos="9458"/>
      </w:tabs>
      <w:spacing w:before="120" w:after="120"/>
      <w:ind w:left="0" w:firstLine="0"/>
      <w:jc w:val="left"/>
    </w:pPr>
    <w:rPr>
      <w:caps/>
      <w:szCs w:val="20"/>
    </w:rPr>
  </w:style>
  <w:style w:type="paragraph" w:customStyle="1" w:styleId="afffd">
    <w:name w:val="："/>
    <w:basedOn w:val="a4"/>
    <w:qFormat/>
    <w:rsid w:val="0023055E"/>
    <w:rPr>
      <w:rFonts w:ascii="Times New Roman" w:eastAsia="宋体" w:hAnsi="Times New Roman" w:cs="Times New Roman"/>
      <w:kern w:val="0"/>
      <w:sz w:val="20"/>
      <w:szCs w:val="24"/>
    </w:rPr>
  </w:style>
  <w:style w:type="paragraph" w:customStyle="1" w:styleId="afffe">
    <w:name w:val="说明"/>
    <w:basedOn w:val="a4"/>
    <w:qFormat/>
    <w:rsid w:val="0023055E"/>
    <w:pPr>
      <w:spacing w:before="60" w:after="60" w:line="360" w:lineRule="auto"/>
      <w:ind w:firstLineChars="200" w:firstLine="200"/>
    </w:pPr>
    <w:rPr>
      <w:rFonts w:ascii="Times New Roman" w:eastAsia="Helvetica Neue" w:hAnsi="Times New Roman" w:cs="Times New Roman"/>
      <w:szCs w:val="24"/>
    </w:rPr>
  </w:style>
  <w:style w:type="paragraph" w:customStyle="1" w:styleId="affff">
    <w:name w:val="È±Ê¡ÎÄ±¾"/>
    <w:basedOn w:val="a4"/>
    <w:qFormat/>
    <w:rsid w:val="0023055E"/>
    <w:pPr>
      <w:widowControl/>
      <w:overflowPunct w:val="0"/>
      <w:autoSpaceDE w:val="0"/>
      <w:autoSpaceDN w:val="0"/>
      <w:adjustRightInd w:val="0"/>
      <w:jc w:val="left"/>
      <w:textAlignment w:val="baseline"/>
    </w:pPr>
    <w:rPr>
      <w:rFonts w:ascii="Times New Roman" w:eastAsia="宋体" w:hAnsi="Times New Roman" w:cs="Times New Roman"/>
      <w:kern w:val="0"/>
      <w:sz w:val="24"/>
      <w:szCs w:val="20"/>
    </w:rPr>
  </w:style>
  <w:style w:type="paragraph" w:customStyle="1" w:styleId="xl114">
    <w:name w:val="xl114"/>
    <w:basedOn w:val="a4"/>
    <w:qFormat/>
    <w:rsid w:val="0023055E"/>
    <w:pPr>
      <w:widowControl/>
      <w:pBdr>
        <w:top w:val="single" w:sz="4" w:space="0" w:color="000000"/>
      </w:pBdr>
      <w:spacing w:before="100" w:beforeAutospacing="1" w:after="100" w:afterAutospacing="1"/>
      <w:jc w:val="center"/>
    </w:pPr>
    <w:rPr>
      <w:rFonts w:ascii="新宋体" w:eastAsia="宋体" w:hAnsi="新宋体" w:cs="新宋体"/>
      <w:kern w:val="0"/>
      <w:sz w:val="20"/>
      <w:szCs w:val="20"/>
    </w:rPr>
  </w:style>
  <w:style w:type="paragraph" w:customStyle="1" w:styleId="2d">
    <w:name w:val="正文要点2级"/>
    <w:next w:val="a4"/>
    <w:qFormat/>
    <w:rsid w:val="0023055E"/>
    <w:pPr>
      <w:spacing w:beforeLines="50" w:afterLines="50" w:line="360" w:lineRule="auto"/>
      <w:ind w:left="720" w:hanging="420"/>
    </w:pPr>
    <w:rPr>
      <w:rFonts w:ascii="MS Mincho" w:eastAsia="Garamond" w:hAnsi="MS Mincho" w:cs="Times New Roman"/>
      <w:bCs/>
      <w:szCs w:val="32"/>
    </w:rPr>
  </w:style>
  <w:style w:type="paragraph" w:customStyle="1" w:styleId="xl144">
    <w:name w:val="xl144"/>
    <w:basedOn w:val="a4"/>
    <w:qFormat/>
    <w:rsid w:val="0023055E"/>
    <w:pPr>
      <w:widowControl/>
      <w:pBdr>
        <w:left w:val="single" w:sz="8" w:space="0" w:color="000000"/>
        <w:bottom w:val="single" w:sz="8" w:space="0" w:color="000000"/>
      </w:pBdr>
      <w:spacing w:before="100" w:beforeAutospacing="1" w:after="100" w:afterAutospacing="1"/>
      <w:jc w:val="left"/>
    </w:pPr>
    <w:rPr>
      <w:rFonts w:ascii="新宋体" w:eastAsia="宋体" w:hAnsi="新宋体" w:cs="新宋体"/>
      <w:kern w:val="0"/>
      <w:sz w:val="24"/>
      <w:szCs w:val="24"/>
    </w:rPr>
  </w:style>
  <w:style w:type="paragraph" w:customStyle="1" w:styleId="xl42">
    <w:name w:val="xl42"/>
    <w:basedOn w:val="a4"/>
    <w:qFormat/>
    <w:rsid w:val="0023055E"/>
    <w:pPr>
      <w:widowControl/>
      <w:spacing w:before="100" w:beforeAutospacing="1" w:after="100" w:afterAutospacing="1"/>
      <w:jc w:val="center"/>
    </w:pPr>
    <w:rPr>
      <w:rFonts w:ascii="Times New Roman" w:eastAsia="宋体" w:hAnsi="Times New Roman" w:cs="Times New Roman"/>
      <w:kern w:val="0"/>
      <w:sz w:val="28"/>
      <w:szCs w:val="20"/>
    </w:rPr>
  </w:style>
  <w:style w:type="paragraph" w:customStyle="1" w:styleId="New">
    <w:name w:val="正文 New"/>
    <w:qFormat/>
    <w:rsid w:val="0023055E"/>
    <w:pPr>
      <w:widowControl w:val="0"/>
      <w:jc w:val="both"/>
    </w:pPr>
    <w:rPr>
      <w:rFonts w:ascii="Times New Roman" w:eastAsia="Cambria" w:hAnsi="Times New Roman" w:cs="Times New Roman"/>
      <w:sz w:val="28"/>
      <w:szCs w:val="20"/>
    </w:rPr>
  </w:style>
  <w:style w:type="paragraph" w:customStyle="1" w:styleId="xl76">
    <w:name w:val="xl76"/>
    <w:basedOn w:val="a4"/>
    <w:qFormat/>
    <w:rsid w:val="0023055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宋体" w:eastAsia="宋体" w:hAnsi="新宋体" w:cs="Times New Roman"/>
      <w:kern w:val="0"/>
      <w:sz w:val="24"/>
      <w:szCs w:val="20"/>
    </w:rPr>
  </w:style>
  <w:style w:type="paragraph" w:customStyle="1" w:styleId="NewNewNewNew">
    <w:name w:val="正文 New New New New"/>
    <w:qFormat/>
    <w:rsid w:val="0023055E"/>
    <w:pPr>
      <w:widowControl w:val="0"/>
      <w:jc w:val="both"/>
    </w:pPr>
    <w:rPr>
      <w:rFonts w:ascii="Times New Roman" w:eastAsia="宋体" w:hAnsi="Times New Roman" w:cs="Times New Roman"/>
      <w:szCs w:val="20"/>
    </w:rPr>
  </w:style>
  <w:style w:type="paragraph" w:customStyle="1" w:styleId="xl49">
    <w:name w:val="xl49"/>
    <w:basedOn w:val="a4"/>
    <w:qFormat/>
    <w:rsid w:val="0023055E"/>
    <w:pPr>
      <w:widowControl/>
      <w:pBdr>
        <w:left w:val="single" w:sz="4" w:space="0" w:color="auto"/>
        <w:right w:val="single" w:sz="4" w:space="0" w:color="auto"/>
      </w:pBdr>
      <w:spacing w:before="100" w:beforeAutospacing="1" w:after="100" w:afterAutospacing="1"/>
      <w:jc w:val="center"/>
      <w:textAlignment w:val="center"/>
    </w:pPr>
    <w:rPr>
      <w:rFonts w:ascii="新宋体" w:eastAsia="宋体" w:hAnsi="新宋体" w:cs="Times New Roman"/>
      <w:kern w:val="0"/>
      <w:sz w:val="22"/>
      <w:szCs w:val="20"/>
    </w:rPr>
  </w:style>
  <w:style w:type="paragraph" w:customStyle="1" w:styleId="reader-word-layer">
    <w:name w:val="reader-word-layer"/>
    <w:basedOn w:val="a4"/>
    <w:qFormat/>
    <w:rsid w:val="0023055E"/>
    <w:pPr>
      <w:widowControl/>
      <w:spacing w:before="100" w:beforeAutospacing="1" w:after="100" w:afterAutospacing="1"/>
      <w:jc w:val="left"/>
    </w:pPr>
    <w:rPr>
      <w:rFonts w:ascii="新宋体" w:eastAsia="宋体" w:hAnsi="新宋体" w:cs="新宋体"/>
      <w:kern w:val="0"/>
      <w:sz w:val="24"/>
      <w:szCs w:val="24"/>
    </w:rPr>
  </w:style>
  <w:style w:type="paragraph" w:customStyle="1" w:styleId="xl22">
    <w:name w:val="xl22"/>
    <w:basedOn w:val="a4"/>
    <w:qFormat/>
    <w:rsid w:val="0023055E"/>
    <w:pPr>
      <w:widowControl/>
      <w:spacing w:before="100" w:beforeAutospacing="1" w:after="100" w:afterAutospacing="1"/>
      <w:jc w:val="center"/>
    </w:pPr>
    <w:rPr>
      <w:rFonts w:ascii="新宋体" w:eastAsia="宋体" w:hAnsi="新宋体" w:cs="Times New Roman"/>
      <w:kern w:val="0"/>
      <w:sz w:val="24"/>
      <w:szCs w:val="20"/>
    </w:rPr>
  </w:style>
  <w:style w:type="paragraph" w:customStyle="1" w:styleId="xl128">
    <w:name w:val="xl128"/>
    <w:basedOn w:val="a4"/>
    <w:qFormat/>
    <w:rsid w:val="0023055E"/>
    <w:pPr>
      <w:widowControl/>
      <w:pBdr>
        <w:top w:val="single" w:sz="4" w:space="0" w:color="auto"/>
        <w:bottom w:val="single" w:sz="4" w:space="0" w:color="auto"/>
        <w:right w:val="single" w:sz="4" w:space="0" w:color="auto"/>
      </w:pBdr>
      <w:shd w:val="clear" w:color="auto" w:fill="FFFF00"/>
      <w:spacing w:before="100" w:beforeAutospacing="1" w:after="100" w:afterAutospacing="1"/>
      <w:jc w:val="center"/>
    </w:pPr>
    <w:rPr>
      <w:rFonts w:ascii="新宋体" w:eastAsia="宋体" w:hAnsi="新宋体" w:cs="新宋体"/>
      <w:kern w:val="0"/>
      <w:sz w:val="24"/>
      <w:szCs w:val="24"/>
    </w:rPr>
  </w:style>
  <w:style w:type="paragraph" w:customStyle="1" w:styleId="xl31">
    <w:name w:val="xl31"/>
    <w:basedOn w:val="a4"/>
    <w:qFormat/>
    <w:rsid w:val="0023055E"/>
    <w:pPr>
      <w:widowControl/>
      <w:spacing w:before="100" w:beforeAutospacing="1" w:after="100" w:afterAutospacing="1"/>
      <w:jc w:val="right"/>
    </w:pPr>
    <w:rPr>
      <w:rFonts w:ascii="MS Mincho" w:eastAsia="宋体" w:hAnsi="MS Mincho" w:cs="Times New Roman"/>
      <w:b/>
      <w:kern w:val="0"/>
      <w:sz w:val="28"/>
      <w:szCs w:val="20"/>
    </w:rPr>
  </w:style>
  <w:style w:type="paragraph" w:customStyle="1" w:styleId="affff0">
    <w:name w:val="基准标题"/>
    <w:basedOn w:val="af7"/>
    <w:next w:val="af7"/>
    <w:qFormat/>
    <w:rsid w:val="0023055E"/>
    <w:pPr>
      <w:keepNext/>
      <w:keepLines/>
      <w:widowControl/>
      <w:spacing w:after="0" w:line="240" w:lineRule="atLeast"/>
      <w:jc w:val="left"/>
    </w:pPr>
    <w:rPr>
      <w:rFonts w:ascii="新宋体" w:hAnsi="新宋体"/>
      <w:kern w:val="20"/>
      <w:sz w:val="22"/>
      <w:szCs w:val="20"/>
      <w:lang w:bidi="he-IL"/>
    </w:rPr>
  </w:style>
  <w:style w:type="paragraph" w:customStyle="1" w:styleId="xl104">
    <w:name w:val="xl104"/>
    <w:basedOn w:val="a4"/>
    <w:qFormat/>
    <w:rsid w:val="0023055E"/>
    <w:pPr>
      <w:widowControl/>
      <w:pBdr>
        <w:left w:val="single" w:sz="4" w:space="0" w:color="000000"/>
        <w:bottom w:val="single" w:sz="4" w:space="0" w:color="000000"/>
        <w:right w:val="single" w:sz="4" w:space="0" w:color="000000"/>
      </w:pBdr>
      <w:spacing w:before="100" w:beforeAutospacing="1" w:after="100" w:afterAutospacing="1"/>
      <w:jc w:val="left"/>
    </w:pPr>
    <w:rPr>
      <w:rFonts w:ascii="新宋体" w:eastAsia="宋体" w:hAnsi="新宋体" w:cs="新宋体"/>
      <w:b/>
      <w:bCs/>
      <w:kern w:val="0"/>
      <w:sz w:val="24"/>
      <w:szCs w:val="24"/>
    </w:rPr>
  </w:style>
  <w:style w:type="paragraph" w:customStyle="1" w:styleId="xl87">
    <w:name w:val="xl87"/>
    <w:basedOn w:val="a4"/>
    <w:qFormat/>
    <w:rsid w:val="0023055E"/>
    <w:pPr>
      <w:widowControl/>
      <w:pBdr>
        <w:top w:val="single" w:sz="4" w:space="0" w:color="auto"/>
        <w:left w:val="single" w:sz="4" w:space="0" w:color="auto"/>
        <w:bottom w:val="single" w:sz="4" w:space="0" w:color="auto"/>
      </w:pBdr>
      <w:spacing w:before="100" w:beforeAutospacing="1" w:after="100" w:afterAutospacing="1"/>
      <w:jc w:val="left"/>
    </w:pPr>
    <w:rPr>
      <w:rFonts w:ascii="新宋体" w:eastAsia="宋体" w:hAnsi="新宋体" w:cs="新宋体"/>
      <w:kern w:val="0"/>
      <w:sz w:val="24"/>
      <w:szCs w:val="24"/>
    </w:rPr>
  </w:style>
  <w:style w:type="paragraph" w:customStyle="1" w:styleId="xl53">
    <w:name w:val="xl53"/>
    <w:basedOn w:val="a4"/>
    <w:qFormat/>
    <w:rsid w:val="0023055E"/>
    <w:pPr>
      <w:widowControl/>
      <w:pBdr>
        <w:top w:val="single" w:sz="8" w:space="0" w:color="auto"/>
        <w:bottom w:val="single" w:sz="8" w:space="0" w:color="auto"/>
        <w:right w:val="single" w:sz="12" w:space="0" w:color="auto"/>
      </w:pBdr>
      <w:spacing w:before="100" w:beforeAutospacing="1" w:after="100" w:afterAutospacing="1"/>
    </w:pPr>
    <w:rPr>
      <w:rFonts w:ascii="新宋体" w:eastAsia="宋体" w:hAnsi="新宋体" w:cs="Times New Roman"/>
      <w:b/>
      <w:kern w:val="0"/>
      <w:sz w:val="24"/>
      <w:szCs w:val="20"/>
    </w:rPr>
  </w:style>
  <w:style w:type="paragraph" w:customStyle="1" w:styleId="10030">
    <w:name w:val="样式 标题 1 + 居中 段前: 0 磅 段后: 0 磅 行距: 固定值 30 磅"/>
    <w:basedOn w:val="12"/>
    <w:qFormat/>
    <w:rsid w:val="0023055E"/>
    <w:pPr>
      <w:spacing w:before="0" w:after="0" w:line="600" w:lineRule="exact"/>
      <w:jc w:val="center"/>
    </w:pPr>
    <w:rPr>
      <w:rFonts w:ascii="Times New Roman" w:eastAsia="宋体" w:hAnsi="Times New Roman" w:cs="新宋体"/>
      <w:szCs w:val="20"/>
    </w:rPr>
  </w:style>
  <w:style w:type="paragraph" w:customStyle="1" w:styleId="CharCharChar0">
    <w:name w:val="Char Char Char"/>
    <w:basedOn w:val="a4"/>
    <w:qFormat/>
    <w:rsid w:val="0023055E"/>
    <w:rPr>
      <w:rFonts w:ascii="Calibri" w:eastAsia="宋体" w:hAnsi="Calibri" w:cs="Times New Roman"/>
      <w:sz w:val="24"/>
      <w:szCs w:val="20"/>
    </w:rPr>
  </w:style>
  <w:style w:type="paragraph" w:customStyle="1" w:styleId="xl115">
    <w:name w:val="xl115"/>
    <w:basedOn w:val="a4"/>
    <w:qFormat/>
    <w:rsid w:val="0023055E"/>
    <w:pPr>
      <w:widowControl/>
      <w:pBdr>
        <w:top w:val="single" w:sz="4" w:space="0" w:color="000000"/>
        <w:bottom w:val="single" w:sz="4" w:space="0" w:color="000000"/>
      </w:pBdr>
      <w:shd w:val="clear" w:color="auto" w:fill="C0C0C0"/>
      <w:spacing w:before="100" w:beforeAutospacing="1" w:after="100" w:afterAutospacing="1"/>
      <w:jc w:val="center"/>
    </w:pPr>
    <w:rPr>
      <w:rFonts w:ascii="新宋体" w:eastAsia="宋体" w:hAnsi="新宋体" w:cs="新宋体"/>
      <w:b/>
      <w:bCs/>
      <w:kern w:val="0"/>
      <w:sz w:val="24"/>
      <w:szCs w:val="24"/>
    </w:rPr>
  </w:style>
  <w:style w:type="paragraph" w:customStyle="1" w:styleId="xl62">
    <w:name w:val="xl62"/>
    <w:basedOn w:val="a4"/>
    <w:qFormat/>
    <w:rsid w:val="0023055E"/>
    <w:pPr>
      <w:widowControl/>
      <w:pBdr>
        <w:top w:val="single" w:sz="8" w:space="0" w:color="auto"/>
        <w:bottom w:val="single" w:sz="12" w:space="0" w:color="auto"/>
      </w:pBdr>
      <w:spacing w:before="100" w:beforeAutospacing="1" w:after="100" w:afterAutospacing="1"/>
      <w:jc w:val="center"/>
    </w:pPr>
    <w:rPr>
      <w:rFonts w:ascii="新宋体" w:eastAsia="宋体" w:hAnsi="新宋体" w:cs="Times New Roman"/>
      <w:b/>
      <w:kern w:val="0"/>
      <w:sz w:val="24"/>
      <w:szCs w:val="20"/>
    </w:rPr>
  </w:style>
  <w:style w:type="paragraph" w:customStyle="1" w:styleId="affff1">
    <w:name w:val="五级无标题条"/>
    <w:basedOn w:val="a4"/>
    <w:qFormat/>
    <w:rsid w:val="0023055E"/>
    <w:rPr>
      <w:rFonts w:ascii="Times New Roman" w:eastAsia="宋体" w:hAnsi="Times New Roman" w:cs="Times New Roman"/>
      <w:szCs w:val="21"/>
    </w:rPr>
  </w:style>
  <w:style w:type="paragraph" w:customStyle="1" w:styleId="63">
    <w:name w:val="6"/>
    <w:next w:val="a4"/>
    <w:qFormat/>
    <w:rsid w:val="0023055E"/>
    <w:pPr>
      <w:widowControl w:val="0"/>
      <w:jc w:val="both"/>
    </w:pPr>
    <w:rPr>
      <w:rFonts w:ascii="Times New Roman" w:eastAsia="宋体" w:hAnsi="Times New Roman" w:cs="Times New Roman"/>
      <w:szCs w:val="24"/>
    </w:rPr>
  </w:style>
  <w:style w:type="paragraph" w:customStyle="1" w:styleId="858D7CFB-ED40-4347-BF05-701D383B685F858D7CFB-ED40-4347-BF05-701D383B685F0">
    <w:name w:val="批注主题[858D7CFB-ED40-4347-BF05-701D383B685F][858D7CFB-ED40-4347-BF05-701D383B685F]"/>
    <w:basedOn w:val="ae"/>
    <w:next w:val="ae"/>
    <w:qFormat/>
    <w:rsid w:val="0023055E"/>
    <w:rPr>
      <w:b/>
      <w:bCs/>
      <w:szCs w:val="24"/>
    </w:rPr>
  </w:style>
  <w:style w:type="paragraph" w:customStyle="1" w:styleId="xl117">
    <w:name w:val="xl117"/>
    <w:basedOn w:val="a4"/>
    <w:qFormat/>
    <w:rsid w:val="0023055E"/>
    <w:pPr>
      <w:widowControl/>
      <w:pBdr>
        <w:left w:val="single" w:sz="4" w:space="0" w:color="000000"/>
        <w:bottom w:val="single" w:sz="4" w:space="0" w:color="000000"/>
        <w:right w:val="single" w:sz="4" w:space="0" w:color="000000"/>
      </w:pBdr>
      <w:spacing w:before="100" w:beforeAutospacing="1" w:after="100" w:afterAutospacing="1"/>
      <w:jc w:val="center"/>
    </w:pPr>
    <w:rPr>
      <w:rFonts w:ascii="新宋体" w:eastAsia="宋体" w:hAnsi="新宋体" w:cs="新宋体"/>
      <w:kern w:val="0"/>
      <w:sz w:val="20"/>
      <w:szCs w:val="20"/>
      <w:u w:val="single"/>
    </w:rPr>
  </w:style>
  <w:style w:type="paragraph" w:customStyle="1" w:styleId="Normal-1">
    <w:name w:val="Normal-1"/>
    <w:basedOn w:val="a4"/>
    <w:qFormat/>
    <w:rsid w:val="0023055E"/>
    <w:pPr>
      <w:spacing w:afterLines="50" w:after="156" w:line="312" w:lineRule="auto"/>
      <w:ind w:firstLineChars="200" w:firstLine="200"/>
    </w:pPr>
    <w:rPr>
      <w:rFonts w:ascii="Arial" w:eastAsia="宋体" w:hAnsi="Arial" w:cs="Arial"/>
      <w:sz w:val="24"/>
    </w:rPr>
  </w:style>
  <w:style w:type="paragraph" w:customStyle="1" w:styleId="2">
    <w:name w:val="样式 标题 2 + 宋体 五号 非加粗 黑色"/>
    <w:basedOn w:val="20"/>
    <w:qFormat/>
    <w:rsid w:val="0023055E"/>
    <w:pPr>
      <w:numPr>
        <w:ilvl w:val="1"/>
        <w:numId w:val="7"/>
      </w:numPr>
      <w:adjustRightInd w:val="0"/>
      <w:spacing w:line="416" w:lineRule="atLeast"/>
      <w:ind w:firstLine="0"/>
      <w:jc w:val="left"/>
      <w:textAlignment w:val="baseline"/>
    </w:pPr>
    <w:rPr>
      <w:rFonts w:ascii="新宋体" w:eastAsia="宋体" w:hAnsi="新宋体" w:cs="Times New Roman"/>
      <w:b w:val="0"/>
      <w:bCs w:val="0"/>
      <w:color w:val="000000"/>
      <w:kern w:val="0"/>
      <w:sz w:val="21"/>
      <w:szCs w:val="20"/>
    </w:rPr>
  </w:style>
  <w:style w:type="paragraph" w:customStyle="1" w:styleId="xl32">
    <w:name w:val="xl32"/>
    <w:basedOn w:val="a4"/>
    <w:qFormat/>
    <w:rsid w:val="0023055E"/>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kern w:val="0"/>
      <w:sz w:val="18"/>
      <w:szCs w:val="20"/>
    </w:rPr>
  </w:style>
  <w:style w:type="paragraph" w:customStyle="1" w:styleId="xl67">
    <w:name w:val="xl67"/>
    <w:basedOn w:val="a4"/>
    <w:qFormat/>
    <w:rsid w:val="0023055E"/>
    <w:pPr>
      <w:widowControl/>
      <w:pBdr>
        <w:top w:val="single" w:sz="8" w:space="0" w:color="auto"/>
        <w:left w:val="single" w:sz="8" w:space="0" w:color="auto"/>
        <w:bottom w:val="single" w:sz="4" w:space="0" w:color="auto"/>
        <w:right w:val="single" w:sz="12" w:space="0" w:color="auto"/>
      </w:pBdr>
      <w:spacing w:before="100" w:beforeAutospacing="1" w:after="100" w:afterAutospacing="1"/>
      <w:jc w:val="center"/>
    </w:pPr>
    <w:rPr>
      <w:rFonts w:ascii="新宋体" w:eastAsia="宋体" w:hAnsi="新宋体" w:cs="Times New Roman"/>
      <w:kern w:val="0"/>
      <w:sz w:val="24"/>
      <w:szCs w:val="20"/>
    </w:rPr>
  </w:style>
  <w:style w:type="paragraph" w:customStyle="1" w:styleId="affff2">
    <w:name w:val="表头"/>
    <w:basedOn w:val="af3"/>
    <w:qFormat/>
    <w:rsid w:val="0023055E"/>
    <w:pPr>
      <w:keepNext/>
      <w:keepLines/>
      <w:widowControl/>
      <w:spacing w:before="120" w:after="120" w:line="300" w:lineRule="auto"/>
      <w:jc w:val="center"/>
      <w:textAlignment w:val="baseline"/>
    </w:pPr>
    <w:rPr>
      <w:kern w:val="0"/>
      <w:sz w:val="21"/>
    </w:rPr>
  </w:style>
  <w:style w:type="paragraph" w:customStyle="1" w:styleId="2e">
    <w:name w:val="正文2"/>
    <w:basedOn w:val="a4"/>
    <w:qFormat/>
    <w:rsid w:val="0023055E"/>
    <w:pPr>
      <w:adjustRightInd w:val="0"/>
      <w:spacing w:line="312" w:lineRule="atLeast"/>
    </w:pPr>
    <w:rPr>
      <w:rFonts w:ascii="Times New Roman" w:eastAsia="宋体" w:hAnsi="Times New Roman" w:cs="Times New Roman"/>
      <w:kern w:val="0"/>
      <w:sz w:val="28"/>
      <w:szCs w:val="20"/>
    </w:rPr>
  </w:style>
  <w:style w:type="paragraph" w:customStyle="1" w:styleId="xl93">
    <w:name w:val="xl93"/>
    <w:basedOn w:val="a4"/>
    <w:qFormat/>
    <w:rsid w:val="002305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新宋体" w:eastAsia="宋体" w:hAnsi="新宋体" w:cs="新宋体"/>
      <w:kern w:val="0"/>
      <w:sz w:val="24"/>
      <w:szCs w:val="24"/>
    </w:rPr>
  </w:style>
  <w:style w:type="paragraph" w:customStyle="1" w:styleId="350">
    <w:name w:val="标题 3.5"/>
    <w:basedOn w:val="30"/>
    <w:qFormat/>
    <w:rsid w:val="0023055E"/>
    <w:pPr>
      <w:keepNext w:val="0"/>
      <w:keepLines w:val="0"/>
      <w:numPr>
        <w:ilvl w:val="2"/>
      </w:numPr>
      <w:tabs>
        <w:tab w:val="left" w:pos="2291"/>
      </w:tabs>
      <w:spacing w:before="0" w:after="0" w:line="600" w:lineRule="exact"/>
      <w:outlineLvl w:val="9"/>
    </w:pPr>
    <w:rPr>
      <w:rFonts w:ascii="仿宋" w:eastAsia="Cambria" w:hAnsi="仿宋" w:cs="Times New Roman"/>
      <w:b w:val="0"/>
      <w:bCs w:val="0"/>
      <w:sz w:val="31"/>
      <w:szCs w:val="20"/>
    </w:rPr>
  </w:style>
  <w:style w:type="paragraph" w:customStyle="1" w:styleId="a3">
    <w:name w:val="设计方案"/>
    <w:basedOn w:val="a4"/>
    <w:qFormat/>
    <w:rsid w:val="0023055E"/>
    <w:pPr>
      <w:widowControl/>
      <w:numPr>
        <w:numId w:val="15"/>
      </w:numPr>
      <w:spacing w:after="160" w:line="240" w:lineRule="exact"/>
      <w:jc w:val="left"/>
    </w:pPr>
    <w:rPr>
      <w:rFonts w:ascii="仿宋_GB2312" w:eastAsia="宋体" w:hAnsi="仿宋_GB2312" w:cs="Times New Roman"/>
      <w:kern w:val="0"/>
      <w:szCs w:val="20"/>
      <w:lang w:eastAsia="en-US"/>
    </w:rPr>
  </w:style>
  <w:style w:type="paragraph" w:customStyle="1" w:styleId="xl43">
    <w:name w:val="xl43"/>
    <w:basedOn w:val="a4"/>
    <w:qFormat/>
    <w:rsid w:val="0023055E"/>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新宋体" w:eastAsia="宋体" w:hAnsi="新宋体" w:cs="Times New Roman"/>
      <w:kern w:val="0"/>
      <w:sz w:val="22"/>
      <w:szCs w:val="20"/>
    </w:rPr>
  </w:style>
  <w:style w:type="paragraph" w:customStyle="1" w:styleId="xl113">
    <w:name w:val="xl113"/>
    <w:basedOn w:val="a4"/>
    <w:qFormat/>
    <w:rsid w:val="0023055E"/>
    <w:pPr>
      <w:widowControl/>
      <w:pBdr>
        <w:left w:val="single" w:sz="4" w:space="0" w:color="000000"/>
        <w:bottom w:val="single" w:sz="4" w:space="0" w:color="000000"/>
        <w:right w:val="single" w:sz="4" w:space="0" w:color="000000"/>
      </w:pBdr>
      <w:spacing w:before="100" w:beforeAutospacing="1" w:after="100" w:afterAutospacing="1"/>
      <w:jc w:val="center"/>
    </w:pPr>
    <w:rPr>
      <w:rFonts w:ascii="新宋体" w:eastAsia="宋体" w:hAnsi="新宋体" w:cs="新宋体"/>
      <w:b/>
      <w:bCs/>
      <w:kern w:val="0"/>
      <w:sz w:val="28"/>
      <w:szCs w:val="28"/>
    </w:rPr>
  </w:style>
  <w:style w:type="paragraph" w:customStyle="1" w:styleId="1fb">
    <w:name w:val="修订1"/>
    <w:uiPriority w:val="99"/>
    <w:unhideWhenUsed/>
    <w:qFormat/>
    <w:rsid w:val="0023055E"/>
    <w:rPr>
      <w:rFonts w:ascii="Times New Roman" w:eastAsia="宋体" w:hAnsi="Times New Roman" w:cs="Times New Roman"/>
      <w:szCs w:val="24"/>
    </w:rPr>
  </w:style>
  <w:style w:type="paragraph" w:customStyle="1" w:styleId="p0">
    <w:name w:val="p0"/>
    <w:basedOn w:val="a4"/>
    <w:qFormat/>
    <w:rsid w:val="0023055E"/>
    <w:pPr>
      <w:widowControl/>
    </w:pPr>
    <w:rPr>
      <w:rFonts w:ascii="Times New Roman" w:eastAsia="宋体" w:hAnsi="Times New Roman" w:cs="Times New Roman"/>
      <w:kern w:val="0"/>
      <w:szCs w:val="21"/>
    </w:rPr>
  </w:style>
  <w:style w:type="paragraph" w:customStyle="1" w:styleId="TableHeading">
    <w:name w:val="Table Heading"/>
    <w:basedOn w:val="a4"/>
    <w:qFormat/>
    <w:rsid w:val="0023055E"/>
    <w:pPr>
      <w:widowControl/>
      <w:jc w:val="center"/>
    </w:pPr>
    <w:rPr>
      <w:rFonts w:ascii="MS Mincho" w:eastAsia="宋体" w:hAnsi="MS Mincho" w:cs="Times New Roman"/>
      <w:b/>
      <w:kern w:val="0"/>
      <w:sz w:val="18"/>
      <w:szCs w:val="20"/>
    </w:rPr>
  </w:style>
  <w:style w:type="paragraph" w:customStyle="1" w:styleId="xl121">
    <w:name w:val="xl121"/>
    <w:basedOn w:val="a4"/>
    <w:qFormat/>
    <w:rsid w:val="0023055E"/>
    <w:pPr>
      <w:widowControl/>
      <w:spacing w:before="100" w:beforeAutospacing="1" w:after="100" w:afterAutospacing="1"/>
      <w:jc w:val="center"/>
      <w:textAlignment w:val="bottom"/>
    </w:pPr>
    <w:rPr>
      <w:rFonts w:ascii="新宋体" w:eastAsia="宋体" w:hAnsi="新宋体" w:cs="新宋体"/>
      <w:kern w:val="0"/>
      <w:sz w:val="20"/>
      <w:szCs w:val="20"/>
    </w:rPr>
  </w:style>
  <w:style w:type="paragraph" w:customStyle="1" w:styleId="3">
    <w:name w:val="标题3"/>
    <w:basedOn w:val="a4"/>
    <w:next w:val="a4"/>
    <w:qFormat/>
    <w:rsid w:val="0023055E"/>
    <w:pPr>
      <w:widowControl/>
      <w:numPr>
        <w:numId w:val="16"/>
      </w:numPr>
      <w:spacing w:after="200" w:line="360" w:lineRule="auto"/>
      <w:jc w:val="left"/>
    </w:pPr>
    <w:rPr>
      <w:rFonts w:ascii="Verdana" w:eastAsia="宋体" w:hAnsi="Verdana" w:cs="Times New Roman"/>
      <w:b/>
      <w:kern w:val="0"/>
      <w:sz w:val="28"/>
      <w:lang w:eastAsia="en-US" w:bidi="en-US"/>
    </w:rPr>
  </w:style>
  <w:style w:type="paragraph" w:customStyle="1" w:styleId="CharCharCharChar2">
    <w:name w:val="Char Char Char Char2"/>
    <w:basedOn w:val="a4"/>
    <w:qFormat/>
    <w:rsid w:val="0023055E"/>
    <w:pPr>
      <w:widowControl/>
      <w:spacing w:after="160" w:line="240" w:lineRule="exact"/>
      <w:jc w:val="left"/>
    </w:pPr>
    <w:rPr>
      <w:rFonts w:ascii="仿宋_GB2312" w:eastAsia="Cambria" w:hAnsi="仿宋_GB2312" w:cs="Times New Roman"/>
      <w:kern w:val="0"/>
      <w:sz w:val="24"/>
      <w:szCs w:val="20"/>
      <w:lang w:eastAsia="en-US"/>
    </w:rPr>
  </w:style>
  <w:style w:type="paragraph" w:customStyle="1" w:styleId="xl45">
    <w:name w:val="xl45"/>
    <w:basedOn w:val="a4"/>
    <w:qFormat/>
    <w:rsid w:val="0023055E"/>
    <w:pPr>
      <w:widowControl/>
      <w:pBdr>
        <w:top w:val="single" w:sz="4" w:space="0" w:color="auto"/>
        <w:bottom w:val="single" w:sz="4" w:space="0" w:color="auto"/>
      </w:pBdr>
      <w:spacing w:before="100" w:beforeAutospacing="1" w:after="100" w:afterAutospacing="1"/>
      <w:jc w:val="left"/>
      <w:textAlignment w:val="center"/>
    </w:pPr>
    <w:rPr>
      <w:rFonts w:ascii="新宋体" w:eastAsia="宋体" w:hAnsi="新宋体" w:cs="Times New Roman"/>
      <w:kern w:val="0"/>
      <w:sz w:val="22"/>
      <w:szCs w:val="20"/>
    </w:rPr>
  </w:style>
  <w:style w:type="paragraph" w:customStyle="1" w:styleId="xl29">
    <w:name w:val="xl29"/>
    <w:basedOn w:val="a4"/>
    <w:qFormat/>
    <w:rsid w:val="0023055E"/>
    <w:pPr>
      <w:widowControl/>
      <w:spacing w:before="100" w:beforeAutospacing="1" w:after="100" w:afterAutospacing="1"/>
      <w:jc w:val="center"/>
    </w:pPr>
    <w:rPr>
      <w:rFonts w:ascii="新宋体" w:eastAsia="宋体" w:hAnsi="新宋体" w:cs="Times New Roman"/>
      <w:kern w:val="0"/>
      <w:sz w:val="28"/>
      <w:szCs w:val="28"/>
    </w:rPr>
  </w:style>
  <w:style w:type="paragraph" w:customStyle="1" w:styleId="xl65">
    <w:name w:val="xl65"/>
    <w:basedOn w:val="a4"/>
    <w:qFormat/>
    <w:rsid w:val="0023055E"/>
    <w:pPr>
      <w:widowControl/>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新宋体" w:eastAsia="宋体" w:hAnsi="新宋体" w:cs="Times New Roman"/>
      <w:kern w:val="0"/>
      <w:szCs w:val="20"/>
    </w:rPr>
  </w:style>
  <w:style w:type="paragraph" w:customStyle="1" w:styleId="Style1">
    <w:name w:val="Style1"/>
    <w:basedOn w:val="30"/>
    <w:qFormat/>
    <w:rsid w:val="0023055E"/>
    <w:pPr>
      <w:numPr>
        <w:ilvl w:val="2"/>
      </w:numPr>
      <w:tabs>
        <w:tab w:val="left" w:pos="420"/>
        <w:tab w:val="left" w:pos="2291"/>
      </w:tabs>
      <w:spacing w:beforeLines="50" w:before="156" w:after="0" w:line="360" w:lineRule="auto"/>
      <w:ind w:left="420" w:hanging="420"/>
    </w:pPr>
    <w:rPr>
      <w:rFonts w:ascii="新宋体" w:eastAsia="宋体" w:hAnsi="新宋体" w:cs="Times New Roman"/>
      <w:bCs w:val="0"/>
      <w:sz w:val="24"/>
      <w:szCs w:val="20"/>
    </w:rPr>
  </w:style>
  <w:style w:type="paragraph" w:customStyle="1" w:styleId="font12">
    <w:name w:val="font12"/>
    <w:basedOn w:val="a4"/>
    <w:qFormat/>
    <w:rsid w:val="0023055E"/>
    <w:pPr>
      <w:widowControl/>
      <w:spacing w:before="100" w:beforeAutospacing="1" w:after="100" w:afterAutospacing="1"/>
      <w:jc w:val="left"/>
    </w:pPr>
    <w:rPr>
      <w:rFonts w:ascii="Times New Roman" w:eastAsia="宋体" w:hAnsi="Times New Roman" w:cs="Times New Roman"/>
      <w:kern w:val="0"/>
      <w:szCs w:val="21"/>
    </w:rPr>
  </w:style>
  <w:style w:type="paragraph" w:customStyle="1" w:styleId="Charf4">
    <w:name w:val="Char"/>
    <w:basedOn w:val="a4"/>
    <w:qFormat/>
    <w:rsid w:val="0023055E"/>
    <w:pPr>
      <w:widowControl/>
      <w:spacing w:after="160" w:line="240" w:lineRule="exact"/>
      <w:jc w:val="left"/>
    </w:pPr>
    <w:rPr>
      <w:rFonts w:ascii="仿宋_GB2312" w:eastAsia="Cambria" w:hAnsi="仿宋_GB2312" w:cs="Times New Roman"/>
      <w:kern w:val="0"/>
      <w:sz w:val="24"/>
      <w:szCs w:val="20"/>
      <w:lang w:eastAsia="en-US"/>
    </w:rPr>
  </w:style>
  <w:style w:type="paragraph" w:customStyle="1" w:styleId="xl59">
    <w:name w:val="xl59"/>
    <w:basedOn w:val="a4"/>
    <w:qFormat/>
    <w:rsid w:val="0023055E"/>
    <w:pPr>
      <w:widowControl/>
      <w:pBdr>
        <w:top w:val="single" w:sz="8" w:space="0" w:color="auto"/>
        <w:bottom w:val="single" w:sz="8" w:space="0" w:color="auto"/>
      </w:pBdr>
      <w:spacing w:before="100" w:beforeAutospacing="1" w:after="100" w:afterAutospacing="1"/>
    </w:pPr>
    <w:rPr>
      <w:rFonts w:ascii="新宋体" w:eastAsia="宋体" w:hAnsi="新宋体" w:cs="Times New Roman"/>
      <w:b/>
      <w:kern w:val="0"/>
      <w:szCs w:val="20"/>
    </w:rPr>
  </w:style>
  <w:style w:type="paragraph" w:customStyle="1" w:styleId="New0">
    <w:name w:val="列出段落 New"/>
    <w:basedOn w:val="NewNewNewNew"/>
    <w:qFormat/>
    <w:rsid w:val="0023055E"/>
    <w:pPr>
      <w:ind w:firstLineChars="200" w:firstLine="420"/>
    </w:pPr>
    <w:rPr>
      <w:rFonts w:ascii="Verdana" w:hAnsi="Verdana"/>
      <w:szCs w:val="22"/>
    </w:rPr>
  </w:style>
  <w:style w:type="paragraph" w:customStyle="1" w:styleId="affff3">
    <w:name w:val="标准"/>
    <w:basedOn w:val="a4"/>
    <w:qFormat/>
    <w:rsid w:val="0023055E"/>
    <w:pPr>
      <w:adjustRightInd w:val="0"/>
      <w:spacing w:before="120" w:after="120" w:line="312" w:lineRule="atLeast"/>
      <w:textAlignment w:val="baseline"/>
    </w:pPr>
    <w:rPr>
      <w:rFonts w:ascii="新宋体" w:eastAsia="宋体" w:hAnsi="Times New Roman" w:cs="Times New Roman"/>
      <w:kern w:val="0"/>
      <w:szCs w:val="20"/>
    </w:rPr>
  </w:style>
  <w:style w:type="paragraph" w:customStyle="1" w:styleId="xl98">
    <w:name w:val="xl98"/>
    <w:basedOn w:val="a4"/>
    <w:qFormat/>
    <w:rsid w:val="0023055E"/>
    <w:pPr>
      <w:widowControl/>
      <w:pBdr>
        <w:top w:val="single" w:sz="4" w:space="0" w:color="000000"/>
        <w:left w:val="single" w:sz="4" w:space="0" w:color="000000"/>
        <w:bottom w:val="single" w:sz="4" w:space="0" w:color="000000"/>
        <w:right w:val="single" w:sz="4" w:space="0" w:color="000000"/>
      </w:pBdr>
      <w:shd w:val="clear" w:color="auto" w:fill="FFFF00"/>
      <w:spacing w:before="100" w:beforeAutospacing="1" w:after="100" w:afterAutospacing="1"/>
      <w:jc w:val="center"/>
    </w:pPr>
    <w:rPr>
      <w:rFonts w:ascii="新宋体" w:eastAsia="宋体" w:hAnsi="新宋体" w:cs="新宋体"/>
      <w:b/>
      <w:bCs/>
      <w:kern w:val="0"/>
      <w:sz w:val="28"/>
      <w:szCs w:val="28"/>
    </w:rPr>
  </w:style>
  <w:style w:type="paragraph" w:customStyle="1" w:styleId="DefaultParagraphFontParaChar">
    <w:name w:val="Default Paragraph Font Para Char"/>
    <w:basedOn w:val="a4"/>
    <w:qFormat/>
    <w:rsid w:val="0023055E"/>
    <w:pPr>
      <w:widowControl/>
      <w:numPr>
        <w:numId w:val="17"/>
      </w:numPr>
      <w:spacing w:after="160" w:line="240" w:lineRule="exact"/>
      <w:jc w:val="left"/>
    </w:pPr>
    <w:rPr>
      <w:rFonts w:ascii="仿宋_GB2312" w:eastAsia="宋体" w:hAnsi="仿宋_GB2312" w:cs="仿宋_GB2312"/>
      <w:kern w:val="0"/>
      <w:sz w:val="20"/>
      <w:szCs w:val="20"/>
      <w:lang w:eastAsia="en-US"/>
    </w:rPr>
  </w:style>
  <w:style w:type="paragraph" w:customStyle="1" w:styleId="xl148">
    <w:name w:val="xl148"/>
    <w:basedOn w:val="a4"/>
    <w:qFormat/>
    <w:rsid w:val="0023055E"/>
    <w:pPr>
      <w:widowControl/>
      <w:pBdr>
        <w:top w:val="single" w:sz="8" w:space="0" w:color="auto"/>
        <w:bottom w:val="single" w:sz="8" w:space="0" w:color="000000"/>
        <w:right w:val="single" w:sz="8" w:space="0" w:color="000000"/>
      </w:pBdr>
      <w:spacing w:before="100" w:beforeAutospacing="1" w:after="100" w:afterAutospacing="1"/>
    </w:pPr>
    <w:rPr>
      <w:rFonts w:ascii="新宋体" w:eastAsia="宋体" w:hAnsi="新宋体" w:cs="新宋体"/>
      <w:color w:val="000000"/>
      <w:kern w:val="0"/>
      <w:szCs w:val="21"/>
    </w:rPr>
  </w:style>
  <w:style w:type="paragraph" w:customStyle="1" w:styleId="1fc">
    <w:name w:val="样式1"/>
    <w:basedOn w:val="a4"/>
    <w:qFormat/>
    <w:rsid w:val="0023055E"/>
    <w:pPr>
      <w:tabs>
        <w:tab w:val="left" w:pos="1021"/>
        <w:tab w:val="left" w:pos="1800"/>
      </w:tabs>
      <w:adjustRightInd w:val="0"/>
      <w:snapToGrid w:val="0"/>
      <w:spacing w:line="360" w:lineRule="auto"/>
      <w:ind w:left="1800" w:hanging="720"/>
      <w:jc w:val="left"/>
      <w:textAlignment w:val="baseline"/>
    </w:pPr>
    <w:rPr>
      <w:rFonts w:ascii="Times New Roman" w:eastAsia="宋体" w:hAnsi="Times New Roman" w:cs="Times New Roman"/>
      <w:sz w:val="28"/>
      <w:szCs w:val="20"/>
    </w:rPr>
  </w:style>
  <w:style w:type="paragraph" w:customStyle="1" w:styleId="affff4">
    <w:name w:val="文档正文"/>
    <w:basedOn w:val="a4"/>
    <w:qFormat/>
    <w:rsid w:val="0023055E"/>
    <w:pPr>
      <w:ind w:leftChars="-50" w:left="-1" w:hangingChars="37" w:hanging="104"/>
    </w:pPr>
    <w:rPr>
      <w:rFonts w:ascii="Garamond" w:eastAsia="Garamond" w:hAnsi="MS Mincho" w:cs="Times New Roman"/>
      <w:b/>
      <w:sz w:val="28"/>
      <w:szCs w:val="20"/>
    </w:rPr>
  </w:style>
  <w:style w:type="paragraph" w:customStyle="1" w:styleId="xl41">
    <w:name w:val="xl41"/>
    <w:basedOn w:val="a4"/>
    <w:qFormat/>
    <w:rsid w:val="0023055E"/>
    <w:pPr>
      <w:widowControl/>
      <w:spacing w:before="100" w:beforeAutospacing="1" w:after="100" w:afterAutospacing="1"/>
      <w:jc w:val="left"/>
    </w:pPr>
    <w:rPr>
      <w:rFonts w:ascii="Arial Unicode MS" w:eastAsia="Arial Unicode MS" w:hAnsi="Arial Unicode MS" w:cs="Times New Roman" w:hint="eastAsia"/>
      <w:kern w:val="0"/>
      <w:sz w:val="28"/>
      <w:szCs w:val="20"/>
    </w:rPr>
  </w:style>
  <w:style w:type="paragraph" w:customStyle="1" w:styleId="2f">
    <w:name w:val="投标文件2"/>
    <w:basedOn w:val="a4"/>
    <w:qFormat/>
    <w:rsid w:val="0023055E"/>
    <w:pPr>
      <w:spacing w:line="360" w:lineRule="auto"/>
    </w:pPr>
    <w:rPr>
      <w:rFonts w:ascii="Garamond" w:eastAsia="Garamond" w:hAnsi="Wingdings" w:cs="Times New Roman"/>
      <w:b/>
      <w:sz w:val="30"/>
      <w:szCs w:val="20"/>
    </w:rPr>
  </w:style>
  <w:style w:type="paragraph" w:customStyle="1" w:styleId="Char110">
    <w:name w:val="Char11"/>
    <w:basedOn w:val="a4"/>
    <w:qFormat/>
    <w:rsid w:val="0023055E"/>
    <w:pPr>
      <w:widowControl/>
      <w:spacing w:after="160" w:line="240" w:lineRule="exact"/>
      <w:ind w:left="-62" w:rightChars="15" w:right="15"/>
      <w:jc w:val="left"/>
    </w:pPr>
    <w:rPr>
      <w:rFonts w:ascii="MS Mincho" w:eastAsia="仿宋" w:hAnsi="MS Mincho" w:cs="Times New Roman"/>
      <w:kern w:val="0"/>
      <w:sz w:val="20"/>
      <w:szCs w:val="20"/>
      <w:lang w:eastAsia="en-US"/>
    </w:rPr>
  </w:style>
  <w:style w:type="paragraph" w:customStyle="1" w:styleId="Char1CharCharChar">
    <w:name w:val="Char1 Char Char Char"/>
    <w:basedOn w:val="a4"/>
    <w:qFormat/>
    <w:rsid w:val="0023055E"/>
    <w:pPr>
      <w:ind w:left="420" w:hanging="420"/>
    </w:pPr>
    <w:rPr>
      <w:rFonts w:ascii="Times New Roman" w:eastAsia="宋体" w:hAnsi="Times New Roman" w:cs="Times New Roman"/>
      <w:sz w:val="24"/>
      <w:szCs w:val="20"/>
    </w:rPr>
  </w:style>
  <w:style w:type="paragraph" w:customStyle="1" w:styleId="xl116">
    <w:name w:val="xl116"/>
    <w:basedOn w:val="a4"/>
    <w:qFormat/>
    <w:rsid w:val="0023055E"/>
    <w:pPr>
      <w:widowControl/>
      <w:pBdr>
        <w:top w:val="single" w:sz="4" w:space="0" w:color="000000"/>
        <w:bottom w:val="single" w:sz="4" w:space="0" w:color="000000"/>
        <w:right w:val="single" w:sz="4" w:space="0" w:color="000000"/>
      </w:pBdr>
      <w:shd w:val="clear" w:color="auto" w:fill="C0C0C0"/>
      <w:spacing w:before="100" w:beforeAutospacing="1" w:after="100" w:afterAutospacing="1"/>
      <w:jc w:val="center"/>
    </w:pPr>
    <w:rPr>
      <w:rFonts w:ascii="新宋体" w:eastAsia="宋体" w:hAnsi="新宋体" w:cs="新宋体"/>
      <w:b/>
      <w:bCs/>
      <w:kern w:val="0"/>
      <w:sz w:val="24"/>
      <w:szCs w:val="24"/>
    </w:rPr>
  </w:style>
  <w:style w:type="paragraph" w:customStyle="1" w:styleId="1fd">
    <w:name w:val="样式 正文首行缩进 + 宋体 小四 首行缩进:  1 字符"/>
    <w:basedOn w:val="a4"/>
    <w:next w:val="a4"/>
    <w:qFormat/>
    <w:rsid w:val="0023055E"/>
    <w:pPr>
      <w:spacing w:after="120" w:line="360" w:lineRule="auto"/>
      <w:ind w:firstLineChars="150" w:firstLine="150"/>
    </w:pPr>
    <w:rPr>
      <w:rFonts w:ascii="新宋体" w:eastAsia="宋体" w:hAnsi="新宋体" w:cs="Times New Roman"/>
      <w:sz w:val="24"/>
      <w:szCs w:val="20"/>
    </w:rPr>
  </w:style>
  <w:style w:type="paragraph" w:customStyle="1" w:styleId="cnfont">
    <w:name w:val="cnfont"/>
    <w:basedOn w:val="a4"/>
    <w:qFormat/>
    <w:rsid w:val="0023055E"/>
    <w:pPr>
      <w:widowControl/>
      <w:spacing w:before="100" w:beforeAutospacing="1" w:after="100" w:afterAutospacing="1"/>
      <w:jc w:val="left"/>
    </w:pPr>
    <w:rPr>
      <w:rFonts w:ascii="新宋体" w:eastAsia="宋体" w:hAnsi="新宋体" w:cs="Times New Roman"/>
      <w:color w:val="000000"/>
      <w:kern w:val="0"/>
      <w:sz w:val="24"/>
      <w:szCs w:val="20"/>
    </w:rPr>
  </w:style>
  <w:style w:type="paragraph" w:customStyle="1" w:styleId="font7">
    <w:name w:val="font7"/>
    <w:basedOn w:val="a4"/>
    <w:qFormat/>
    <w:rsid w:val="0023055E"/>
    <w:pPr>
      <w:widowControl/>
      <w:spacing w:before="100" w:beforeAutospacing="1" w:after="100" w:afterAutospacing="1"/>
      <w:jc w:val="left"/>
    </w:pPr>
    <w:rPr>
      <w:rFonts w:ascii="MS Mincho" w:eastAsia="宋体" w:hAnsi="MS Mincho" w:cs="Times New Roman"/>
      <w:b/>
      <w:kern w:val="0"/>
      <w:sz w:val="28"/>
      <w:szCs w:val="20"/>
    </w:rPr>
  </w:style>
  <w:style w:type="paragraph" w:customStyle="1" w:styleId="CharCharChar1Char">
    <w:name w:val="Char Char Char1 Char"/>
    <w:basedOn w:val="af4"/>
    <w:qFormat/>
    <w:rsid w:val="0023055E"/>
    <w:pPr>
      <w:spacing w:line="240" w:lineRule="auto"/>
    </w:pPr>
    <w:rPr>
      <w:rFonts w:ascii="Calibri" w:hAnsi="Calibri"/>
    </w:rPr>
  </w:style>
  <w:style w:type="paragraph" w:customStyle="1" w:styleId="3h3H3sect12366">
    <w:name w:val="样式 标题 3h3H3sect1.2.3 + 五号 段前: 6 磅 段后: 6 磅 行距: 单倍行距"/>
    <w:basedOn w:val="30"/>
    <w:qFormat/>
    <w:rsid w:val="0023055E"/>
    <w:pPr>
      <w:numPr>
        <w:ilvl w:val="2"/>
        <w:numId w:val="7"/>
      </w:numPr>
      <w:tabs>
        <w:tab w:val="left" w:pos="2291"/>
      </w:tabs>
      <w:adjustRightInd w:val="0"/>
      <w:spacing w:before="120" w:after="120" w:line="240" w:lineRule="auto"/>
      <w:ind w:left="0" w:firstLine="0"/>
      <w:jc w:val="left"/>
      <w:textAlignment w:val="baseline"/>
    </w:pPr>
    <w:rPr>
      <w:rFonts w:ascii="仿宋" w:eastAsia="宋体" w:hAnsi="仿宋" w:cs="Times New Roman"/>
      <w:bCs w:val="0"/>
      <w:kern w:val="0"/>
      <w:sz w:val="21"/>
      <w:szCs w:val="20"/>
    </w:rPr>
  </w:style>
  <w:style w:type="paragraph" w:customStyle="1" w:styleId="affff5">
    <w:name w:val="列表内容"/>
    <w:basedOn w:val="a4"/>
    <w:next w:val="a4"/>
    <w:qFormat/>
    <w:rsid w:val="0023055E"/>
    <w:pPr>
      <w:widowControl/>
      <w:tabs>
        <w:tab w:val="left" w:pos="840"/>
        <w:tab w:val="left" w:pos="1205"/>
      </w:tabs>
      <w:ind w:left="1205" w:hanging="425"/>
      <w:jc w:val="left"/>
    </w:pPr>
    <w:rPr>
      <w:rFonts w:ascii="Times New Roman" w:eastAsia="宋体" w:hAnsi="Times New Roman" w:cs="Times New Roman"/>
      <w:kern w:val="0"/>
      <w:sz w:val="18"/>
      <w:szCs w:val="20"/>
    </w:rPr>
  </w:style>
  <w:style w:type="paragraph" w:customStyle="1" w:styleId="affff6">
    <w:name w:val="无缩进"/>
    <w:next w:val="af7"/>
    <w:qFormat/>
    <w:rsid w:val="0023055E"/>
    <w:pPr>
      <w:snapToGrid w:val="0"/>
      <w:spacing w:line="600" w:lineRule="atLeast"/>
      <w:ind w:firstLine="641"/>
      <w:jc w:val="both"/>
    </w:pPr>
    <w:rPr>
      <w:rFonts w:ascii="Times New Roman" w:eastAsia="Cambria" w:hAnsi="Times New Roman" w:cs="Times New Roman"/>
      <w:kern w:val="0"/>
      <w:sz w:val="32"/>
      <w:szCs w:val="20"/>
    </w:rPr>
  </w:style>
  <w:style w:type="paragraph" w:customStyle="1" w:styleId="xl112">
    <w:name w:val="xl112"/>
    <w:basedOn w:val="a4"/>
    <w:qFormat/>
    <w:rsid w:val="0023055E"/>
    <w:pPr>
      <w:widowControl/>
      <w:pBdr>
        <w:top w:val="single" w:sz="4" w:space="0" w:color="auto"/>
        <w:bottom w:val="single" w:sz="4" w:space="0" w:color="auto"/>
        <w:right w:val="single" w:sz="4" w:space="0" w:color="auto"/>
      </w:pBdr>
      <w:spacing w:before="100" w:beforeAutospacing="1" w:after="100" w:afterAutospacing="1"/>
      <w:jc w:val="left"/>
    </w:pPr>
    <w:rPr>
      <w:rFonts w:ascii="新宋体" w:eastAsia="宋体" w:hAnsi="新宋体" w:cs="新宋体"/>
      <w:b/>
      <w:bCs/>
      <w:kern w:val="0"/>
      <w:sz w:val="24"/>
      <w:szCs w:val="24"/>
    </w:rPr>
  </w:style>
  <w:style w:type="paragraph" w:customStyle="1" w:styleId="-">
    <w:name w:val="签名 - 公司"/>
    <w:basedOn w:val="aff"/>
    <w:next w:val="afffc"/>
    <w:qFormat/>
    <w:rsid w:val="0023055E"/>
    <w:pPr>
      <w:keepNext/>
      <w:widowControl/>
      <w:tabs>
        <w:tab w:val="left" w:pos="600"/>
        <w:tab w:val="left" w:pos="960"/>
        <w:tab w:val="left" w:pos="1080"/>
      </w:tabs>
      <w:overflowPunct w:val="0"/>
      <w:spacing w:line="360" w:lineRule="auto"/>
      <w:ind w:left="0" w:right="28" w:firstLine="480"/>
      <w:jc w:val="right"/>
    </w:pPr>
    <w:rPr>
      <w:rFonts w:ascii="新宋体" w:eastAsia="新宋体" w:hAnsi="新宋体"/>
      <w:kern w:val="0"/>
    </w:rPr>
  </w:style>
  <w:style w:type="paragraph" w:customStyle="1" w:styleId="xl95">
    <w:name w:val="xl95"/>
    <w:basedOn w:val="a4"/>
    <w:qFormat/>
    <w:rsid w:val="002305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新宋体" w:eastAsia="宋体" w:hAnsi="新宋体" w:cs="新宋体"/>
      <w:kern w:val="0"/>
      <w:sz w:val="24"/>
      <w:szCs w:val="24"/>
    </w:rPr>
  </w:style>
  <w:style w:type="paragraph" w:customStyle="1" w:styleId="xl24">
    <w:name w:val="xl24"/>
    <w:basedOn w:val="a4"/>
    <w:qFormat/>
    <w:rsid w:val="002305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宋体" w:hAnsi="Times New Roman" w:cs="Times New Roman"/>
      <w:kern w:val="0"/>
      <w:sz w:val="24"/>
      <w:szCs w:val="24"/>
    </w:rPr>
  </w:style>
  <w:style w:type="paragraph" w:customStyle="1" w:styleId="CharCharCharCharCharCharChar">
    <w:name w:val="Char Char Char Char Char Char Char"/>
    <w:basedOn w:val="a4"/>
    <w:qFormat/>
    <w:rsid w:val="0023055E"/>
    <w:rPr>
      <w:rFonts w:ascii="Calibri" w:eastAsia="宋体" w:hAnsi="Calibri" w:cs="Calibri"/>
      <w:sz w:val="30"/>
      <w:szCs w:val="30"/>
    </w:rPr>
  </w:style>
  <w:style w:type="paragraph" w:customStyle="1" w:styleId="xl91">
    <w:name w:val="xl91"/>
    <w:basedOn w:val="a4"/>
    <w:qFormat/>
    <w:rsid w:val="0023055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宋体" w:eastAsia="宋体" w:hAnsi="新宋体" w:cs="新宋体"/>
      <w:kern w:val="0"/>
      <w:sz w:val="24"/>
      <w:szCs w:val="24"/>
    </w:rPr>
  </w:style>
  <w:style w:type="paragraph" w:customStyle="1" w:styleId="xl25">
    <w:name w:val="xl25"/>
    <w:basedOn w:val="a4"/>
    <w:qFormat/>
    <w:rsid w:val="0023055E"/>
    <w:pPr>
      <w:widowControl/>
      <w:pBdr>
        <w:bottom w:val="single" w:sz="4" w:space="0" w:color="auto"/>
        <w:right w:val="single" w:sz="4" w:space="0" w:color="auto"/>
      </w:pBdr>
      <w:spacing w:before="100" w:beforeAutospacing="1" w:after="100" w:afterAutospacing="1"/>
      <w:jc w:val="center"/>
    </w:pPr>
    <w:rPr>
      <w:rFonts w:ascii="新宋体" w:eastAsia="宋体" w:hAnsi="新宋体" w:cs="Times New Roman"/>
      <w:kern w:val="0"/>
      <w:szCs w:val="20"/>
    </w:rPr>
  </w:style>
  <w:style w:type="paragraph" w:customStyle="1" w:styleId="3a">
    <w:name w:val="样式3"/>
    <w:basedOn w:val="34"/>
    <w:qFormat/>
    <w:rsid w:val="0023055E"/>
    <w:pPr>
      <w:tabs>
        <w:tab w:val="right" w:leader="dot" w:pos="9458"/>
      </w:tabs>
      <w:autoSpaceDE/>
      <w:autoSpaceDN/>
      <w:adjustRightInd/>
      <w:ind w:leftChars="0" w:left="420"/>
    </w:pPr>
    <w:rPr>
      <w:rFonts w:ascii="Verdana" w:hAnsi="Verdana" w:cs="Verdana"/>
      <w:iCs/>
      <w:kern w:val="2"/>
      <w:sz w:val="28"/>
    </w:rPr>
  </w:style>
  <w:style w:type="paragraph" w:customStyle="1" w:styleId="81">
    <w:name w:val="正文8"/>
    <w:basedOn w:val="4"/>
    <w:qFormat/>
    <w:rsid w:val="0023055E"/>
    <w:pPr>
      <w:numPr>
        <w:numId w:val="0"/>
      </w:numPr>
      <w:ind w:left="1176" w:right="0"/>
    </w:pPr>
  </w:style>
  <w:style w:type="paragraph" w:customStyle="1" w:styleId="4">
    <w:name w:val="正文4"/>
    <w:basedOn w:val="a4"/>
    <w:qFormat/>
    <w:rsid w:val="0023055E"/>
    <w:pPr>
      <w:numPr>
        <w:numId w:val="18"/>
      </w:numPr>
      <w:spacing w:before="60" w:after="60" w:line="360" w:lineRule="auto"/>
      <w:ind w:leftChars="400" w:left="820" w:right="26"/>
    </w:pPr>
    <w:rPr>
      <w:rFonts w:ascii="Times New Roman" w:eastAsia="宋体" w:hAnsi="Times New Roman" w:cs="Times New Roman"/>
      <w:sz w:val="24"/>
      <w:szCs w:val="24"/>
    </w:rPr>
  </w:style>
  <w:style w:type="paragraph" w:customStyle="1" w:styleId="affff7">
    <w:name w:val="三级节标题"/>
    <w:next w:val="a4"/>
    <w:qFormat/>
    <w:rsid w:val="0023055E"/>
    <w:pPr>
      <w:tabs>
        <w:tab w:val="left" w:pos="1191"/>
      </w:tabs>
      <w:spacing w:before="120" w:after="120" w:line="400" w:lineRule="atLeast"/>
      <w:ind w:left="851" w:hanging="738"/>
      <w:outlineLvl w:val="3"/>
    </w:pPr>
    <w:rPr>
      <w:rFonts w:ascii="MS Mincho" w:eastAsia="Garamond" w:hAnsi="MS Mincho" w:cs="Times New Roman"/>
      <w:b/>
      <w:kern w:val="0"/>
      <w:sz w:val="28"/>
      <w:szCs w:val="20"/>
    </w:rPr>
  </w:style>
  <w:style w:type="paragraph" w:customStyle="1" w:styleId="xl120">
    <w:name w:val="xl120"/>
    <w:basedOn w:val="a4"/>
    <w:qFormat/>
    <w:rsid w:val="0023055E"/>
    <w:pPr>
      <w:widowControl/>
      <w:spacing w:before="100" w:beforeAutospacing="1" w:after="100" w:afterAutospacing="1"/>
      <w:jc w:val="center"/>
      <w:textAlignment w:val="bottom"/>
    </w:pPr>
    <w:rPr>
      <w:rFonts w:ascii="新宋体" w:eastAsia="宋体" w:hAnsi="新宋体" w:cs="新宋体"/>
      <w:kern w:val="0"/>
      <w:sz w:val="24"/>
      <w:szCs w:val="24"/>
    </w:rPr>
  </w:style>
  <w:style w:type="paragraph" w:customStyle="1" w:styleId="2f0">
    <w:name w:val="需求书2"/>
    <w:basedOn w:val="a4"/>
    <w:qFormat/>
    <w:rsid w:val="0023055E"/>
    <w:pPr>
      <w:spacing w:line="360" w:lineRule="auto"/>
    </w:pPr>
    <w:rPr>
      <w:rFonts w:ascii="新宋体" w:eastAsia="宋体" w:hAnsi="Times New Roman" w:cs="Times New Roman" w:hint="eastAsia"/>
      <w:szCs w:val="20"/>
    </w:rPr>
  </w:style>
  <w:style w:type="paragraph" w:customStyle="1" w:styleId="xl51">
    <w:name w:val="xl51"/>
    <w:basedOn w:val="a4"/>
    <w:qFormat/>
    <w:rsid w:val="0023055E"/>
    <w:pPr>
      <w:widowControl/>
      <w:pBdr>
        <w:bottom w:val="single" w:sz="4" w:space="0" w:color="auto"/>
        <w:right w:val="single" w:sz="4" w:space="0" w:color="auto"/>
      </w:pBdr>
      <w:spacing w:before="100" w:beforeAutospacing="1" w:after="100" w:afterAutospacing="1"/>
      <w:textAlignment w:val="center"/>
    </w:pPr>
    <w:rPr>
      <w:rFonts w:ascii="MS Mincho" w:eastAsia="宋体" w:hAnsi="MS Mincho" w:cs="MS Mincho"/>
      <w:kern w:val="0"/>
      <w:szCs w:val="21"/>
    </w:rPr>
  </w:style>
  <w:style w:type="paragraph" w:customStyle="1" w:styleId="xl86">
    <w:name w:val="xl86"/>
    <w:basedOn w:val="a4"/>
    <w:qFormat/>
    <w:rsid w:val="0023055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宋体" w:eastAsia="宋体" w:hAnsi="新宋体" w:cs="Times New Roman"/>
      <w:color w:val="99CC00"/>
      <w:kern w:val="0"/>
      <w:sz w:val="24"/>
      <w:szCs w:val="20"/>
    </w:rPr>
  </w:style>
  <w:style w:type="paragraph" w:customStyle="1" w:styleId="font10">
    <w:name w:val="font10"/>
    <w:basedOn w:val="a4"/>
    <w:qFormat/>
    <w:rsid w:val="0023055E"/>
    <w:pPr>
      <w:widowControl/>
      <w:spacing w:before="100" w:beforeAutospacing="1" w:after="100" w:afterAutospacing="1"/>
      <w:jc w:val="left"/>
    </w:pPr>
    <w:rPr>
      <w:rFonts w:ascii="新宋体" w:eastAsia="宋体" w:hAnsi="新宋体" w:cs="Times New Roman"/>
      <w:kern w:val="0"/>
      <w:szCs w:val="20"/>
    </w:rPr>
  </w:style>
  <w:style w:type="paragraph" w:customStyle="1" w:styleId="1fe">
    <w:name w:val="书籍标题1"/>
    <w:basedOn w:val="a4"/>
    <w:next w:val="a4"/>
    <w:qFormat/>
    <w:rsid w:val="0023055E"/>
    <w:pPr>
      <w:pageBreakBefore/>
      <w:widowControl/>
      <w:tabs>
        <w:tab w:val="left" w:pos="780"/>
      </w:tabs>
      <w:spacing w:beforeLines="200" w:before="624" w:afterLines="200" w:after="624"/>
      <w:ind w:hanging="425"/>
      <w:jc w:val="center"/>
      <w:outlineLvl w:val="0"/>
    </w:pPr>
    <w:rPr>
      <w:rFonts w:ascii="Times New Roman" w:eastAsia="Garamond" w:hAnsi="Times New Roman" w:cs="Times New Roman"/>
      <w:b/>
      <w:bCs/>
      <w:spacing w:val="20"/>
      <w:kern w:val="44"/>
      <w:sz w:val="44"/>
      <w:szCs w:val="20"/>
    </w:rPr>
  </w:style>
  <w:style w:type="paragraph" w:customStyle="1" w:styleId="xl147">
    <w:name w:val="xl147"/>
    <w:basedOn w:val="a4"/>
    <w:qFormat/>
    <w:rsid w:val="0023055E"/>
    <w:pPr>
      <w:widowControl/>
      <w:pBdr>
        <w:bottom w:val="single" w:sz="8" w:space="0" w:color="000000"/>
        <w:right w:val="single" w:sz="8" w:space="0" w:color="000000"/>
      </w:pBdr>
      <w:spacing w:before="100" w:beforeAutospacing="1" w:after="100" w:afterAutospacing="1"/>
      <w:jc w:val="center"/>
    </w:pPr>
    <w:rPr>
      <w:rFonts w:ascii="新宋体" w:eastAsia="宋体" w:hAnsi="新宋体" w:cs="新宋体"/>
      <w:color w:val="000000"/>
      <w:kern w:val="0"/>
      <w:sz w:val="20"/>
      <w:szCs w:val="20"/>
    </w:rPr>
  </w:style>
  <w:style w:type="paragraph" w:customStyle="1" w:styleId="11">
    <w:name w:val="测试文件样式1"/>
    <w:basedOn w:val="a4"/>
    <w:qFormat/>
    <w:rsid w:val="0023055E"/>
    <w:pPr>
      <w:numPr>
        <w:numId w:val="19"/>
      </w:numPr>
      <w:spacing w:line="360" w:lineRule="auto"/>
    </w:pPr>
    <w:rPr>
      <w:rFonts w:ascii="Times New Roman" w:eastAsia="宋体" w:hAnsi="Times New Roman" w:cs="Times New Roman"/>
      <w:szCs w:val="20"/>
    </w:rPr>
  </w:style>
  <w:style w:type="paragraph" w:customStyle="1" w:styleId="xl140">
    <w:name w:val="xl140"/>
    <w:basedOn w:val="a4"/>
    <w:qFormat/>
    <w:rsid w:val="0023055E"/>
    <w:pPr>
      <w:widowControl/>
      <w:pBdr>
        <w:top w:val="single" w:sz="8" w:space="0" w:color="000000"/>
        <w:bottom w:val="single" w:sz="8" w:space="0" w:color="000000"/>
      </w:pBdr>
      <w:spacing w:before="100" w:beforeAutospacing="1" w:after="100" w:afterAutospacing="1"/>
    </w:pPr>
    <w:rPr>
      <w:rFonts w:ascii="新宋体" w:eastAsia="宋体" w:hAnsi="新宋体" w:cs="新宋体"/>
      <w:color w:val="000000"/>
      <w:kern w:val="0"/>
      <w:szCs w:val="21"/>
    </w:rPr>
  </w:style>
  <w:style w:type="paragraph" w:customStyle="1" w:styleId="affff8">
    <w:name w:val="大标题"/>
    <w:basedOn w:val="12"/>
    <w:qFormat/>
    <w:rsid w:val="0023055E"/>
    <w:pPr>
      <w:keepLines w:val="0"/>
      <w:spacing w:before="0" w:after="0" w:line="360" w:lineRule="auto"/>
      <w:jc w:val="center"/>
    </w:pPr>
    <w:rPr>
      <w:rFonts w:ascii="新宋体" w:eastAsia="宋体" w:hAnsi="MS Mincho" w:cs="MS Mincho"/>
      <w:snapToGrid w:val="0"/>
      <w:kern w:val="0"/>
      <w:sz w:val="52"/>
      <w:szCs w:val="72"/>
    </w:rPr>
  </w:style>
  <w:style w:type="paragraph" w:customStyle="1" w:styleId="xl26">
    <w:name w:val="xl26"/>
    <w:basedOn w:val="a4"/>
    <w:qFormat/>
    <w:rsid w:val="0023055E"/>
    <w:pPr>
      <w:widowControl/>
      <w:spacing w:before="100" w:beforeAutospacing="1" w:after="100" w:afterAutospacing="1"/>
      <w:jc w:val="left"/>
    </w:pPr>
    <w:rPr>
      <w:rFonts w:ascii="MS Mincho" w:eastAsia="宋体" w:hAnsi="MS Mincho" w:cs="Times New Roman"/>
      <w:kern w:val="0"/>
      <w:sz w:val="28"/>
      <w:szCs w:val="20"/>
    </w:rPr>
  </w:style>
  <w:style w:type="paragraph" w:customStyle="1" w:styleId="xl89">
    <w:name w:val="xl89"/>
    <w:basedOn w:val="a4"/>
    <w:qFormat/>
    <w:rsid w:val="0023055E"/>
    <w:pPr>
      <w:widowControl/>
      <w:pBdr>
        <w:top w:val="single" w:sz="4" w:space="0" w:color="auto"/>
        <w:bottom w:val="single" w:sz="4" w:space="0" w:color="auto"/>
        <w:right w:val="single" w:sz="4" w:space="0" w:color="auto"/>
      </w:pBdr>
      <w:spacing w:before="100" w:beforeAutospacing="1" w:after="100" w:afterAutospacing="1"/>
      <w:jc w:val="left"/>
    </w:pPr>
    <w:rPr>
      <w:rFonts w:ascii="新宋体" w:eastAsia="宋体" w:hAnsi="新宋体" w:cs="新宋体"/>
      <w:kern w:val="0"/>
      <w:sz w:val="24"/>
      <w:szCs w:val="24"/>
    </w:rPr>
  </w:style>
  <w:style w:type="paragraph" w:customStyle="1" w:styleId="xl142">
    <w:name w:val="xl142"/>
    <w:basedOn w:val="a4"/>
    <w:qFormat/>
    <w:rsid w:val="0023055E"/>
    <w:pPr>
      <w:widowControl/>
      <w:pBdr>
        <w:left w:val="single" w:sz="8" w:space="0" w:color="000000"/>
      </w:pBdr>
      <w:spacing w:before="100" w:beforeAutospacing="1" w:after="100" w:afterAutospacing="1"/>
      <w:jc w:val="left"/>
    </w:pPr>
    <w:rPr>
      <w:rFonts w:ascii="新宋体" w:eastAsia="宋体" w:hAnsi="新宋体" w:cs="新宋体"/>
      <w:kern w:val="0"/>
      <w:sz w:val="24"/>
      <w:szCs w:val="24"/>
    </w:rPr>
  </w:style>
  <w:style w:type="paragraph" w:customStyle="1" w:styleId="xl34">
    <w:name w:val="xl34"/>
    <w:basedOn w:val="a4"/>
    <w:qFormat/>
    <w:rsid w:val="0023055E"/>
    <w:pPr>
      <w:widowControl/>
      <w:spacing w:before="100" w:beforeAutospacing="1" w:after="100" w:afterAutospacing="1"/>
      <w:jc w:val="left"/>
    </w:pPr>
    <w:rPr>
      <w:rFonts w:ascii="Arial Unicode MS" w:eastAsia="Arial Unicode MS" w:hAnsi="Arial Unicode MS" w:cs="Times New Roman" w:hint="eastAsia"/>
      <w:kern w:val="0"/>
      <w:sz w:val="28"/>
      <w:szCs w:val="20"/>
    </w:rPr>
  </w:style>
  <w:style w:type="paragraph" w:customStyle="1" w:styleId="xl30">
    <w:name w:val="xl30"/>
    <w:basedOn w:val="a4"/>
    <w:qFormat/>
    <w:rsid w:val="0023055E"/>
    <w:pPr>
      <w:widowControl/>
      <w:pBdr>
        <w:left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kern w:val="0"/>
      <w:sz w:val="20"/>
      <w:szCs w:val="20"/>
    </w:rPr>
  </w:style>
  <w:style w:type="paragraph" w:customStyle="1" w:styleId="1ff">
    <w:name w:val="编号1"/>
    <w:basedOn w:val="a4"/>
    <w:qFormat/>
    <w:rsid w:val="0023055E"/>
    <w:pPr>
      <w:tabs>
        <w:tab w:val="left" w:pos="1260"/>
      </w:tabs>
      <w:ind w:left="1260" w:hanging="420"/>
    </w:pPr>
    <w:rPr>
      <w:rFonts w:ascii="Times New Roman" w:eastAsia="宋体" w:hAnsi="Times New Roman" w:cs="Times New Roman"/>
      <w:szCs w:val="24"/>
    </w:rPr>
  </w:style>
  <w:style w:type="paragraph" w:customStyle="1" w:styleId="xl125">
    <w:name w:val="xl125"/>
    <w:basedOn w:val="a4"/>
    <w:qFormat/>
    <w:rsid w:val="0023055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宋体" w:eastAsia="宋体" w:hAnsi="新宋体" w:cs="新宋体"/>
      <w:color w:val="FF0000"/>
      <w:kern w:val="0"/>
      <w:sz w:val="20"/>
      <w:szCs w:val="20"/>
    </w:rPr>
  </w:style>
  <w:style w:type="paragraph" w:customStyle="1" w:styleId="xl134">
    <w:name w:val="xl134"/>
    <w:basedOn w:val="a4"/>
    <w:qFormat/>
    <w:rsid w:val="0023055E"/>
    <w:pPr>
      <w:widowControl/>
      <w:pBdr>
        <w:top w:val="single" w:sz="4" w:space="0" w:color="000000"/>
        <w:bottom w:val="single" w:sz="4" w:space="0" w:color="auto"/>
      </w:pBdr>
      <w:spacing w:before="100" w:beforeAutospacing="1" w:after="100" w:afterAutospacing="1"/>
      <w:jc w:val="center"/>
    </w:pPr>
    <w:rPr>
      <w:rFonts w:ascii="新宋体" w:eastAsia="宋体" w:hAnsi="新宋体" w:cs="新宋体"/>
      <w:kern w:val="0"/>
      <w:sz w:val="20"/>
      <w:szCs w:val="20"/>
    </w:rPr>
  </w:style>
  <w:style w:type="paragraph" w:customStyle="1" w:styleId="Char40">
    <w:name w:val="Char4"/>
    <w:basedOn w:val="a4"/>
    <w:qFormat/>
    <w:rsid w:val="0023055E"/>
    <w:rPr>
      <w:rFonts w:ascii="Calibri" w:eastAsia="宋体" w:hAnsi="Calibri" w:cs="Times New Roman"/>
      <w:sz w:val="24"/>
      <w:szCs w:val="20"/>
    </w:rPr>
  </w:style>
  <w:style w:type="paragraph" w:customStyle="1" w:styleId="xl28">
    <w:name w:val="xl28"/>
    <w:basedOn w:val="a4"/>
    <w:qFormat/>
    <w:rsid w:val="0023055E"/>
    <w:pPr>
      <w:widowControl/>
      <w:spacing w:before="100" w:beforeAutospacing="1" w:after="100" w:afterAutospacing="1"/>
      <w:jc w:val="right"/>
    </w:pPr>
    <w:rPr>
      <w:rFonts w:ascii="MS Mincho" w:eastAsia="宋体" w:hAnsi="MS Mincho" w:cs="Times New Roman"/>
      <w:kern w:val="0"/>
      <w:sz w:val="28"/>
      <w:szCs w:val="20"/>
    </w:rPr>
  </w:style>
  <w:style w:type="paragraph" w:customStyle="1" w:styleId="affff9">
    <w:name w:val="征文"/>
    <w:basedOn w:val="25"/>
    <w:qFormat/>
    <w:rsid w:val="0023055E"/>
    <w:pPr>
      <w:spacing w:line="240" w:lineRule="auto"/>
      <w:jc w:val="both"/>
    </w:pPr>
    <w:rPr>
      <w:rFonts w:eastAsia="Cambria"/>
      <w:color w:val="auto"/>
      <w:sz w:val="24"/>
    </w:rPr>
  </w:style>
  <w:style w:type="paragraph" w:customStyle="1" w:styleId="xl57">
    <w:name w:val="xl57"/>
    <w:basedOn w:val="a4"/>
    <w:qFormat/>
    <w:rsid w:val="0023055E"/>
    <w:pPr>
      <w:widowControl/>
      <w:pBdr>
        <w:top w:val="single" w:sz="8" w:space="0" w:color="auto"/>
        <w:bottom w:val="single" w:sz="8" w:space="0" w:color="auto"/>
        <w:right w:val="single" w:sz="8" w:space="0" w:color="auto"/>
      </w:pBdr>
      <w:shd w:val="clear" w:color="auto" w:fill="FFFFFF"/>
      <w:spacing w:before="100" w:beforeAutospacing="1" w:after="100" w:afterAutospacing="1"/>
      <w:jc w:val="center"/>
    </w:pPr>
    <w:rPr>
      <w:rFonts w:ascii="新宋体" w:eastAsia="宋体" w:hAnsi="新宋体" w:cs="Times New Roman"/>
      <w:b/>
      <w:kern w:val="0"/>
      <w:sz w:val="24"/>
      <w:szCs w:val="20"/>
    </w:rPr>
  </w:style>
  <w:style w:type="paragraph" w:customStyle="1" w:styleId="xl122">
    <w:name w:val="xl122"/>
    <w:basedOn w:val="a4"/>
    <w:qFormat/>
    <w:rsid w:val="0023055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宋体" w:eastAsia="宋体" w:hAnsi="新宋体" w:cs="新宋体"/>
      <w:kern w:val="0"/>
      <w:sz w:val="24"/>
      <w:szCs w:val="24"/>
    </w:rPr>
  </w:style>
  <w:style w:type="paragraph" w:customStyle="1" w:styleId="xl72">
    <w:name w:val="xl72"/>
    <w:basedOn w:val="a4"/>
    <w:qFormat/>
    <w:rsid w:val="0023055E"/>
    <w:pPr>
      <w:widowControl/>
      <w:pBdr>
        <w:top w:val="single" w:sz="4" w:space="0" w:color="auto"/>
        <w:left w:val="single" w:sz="4" w:space="0" w:color="auto"/>
        <w:right w:val="single" w:sz="4" w:space="0" w:color="auto"/>
      </w:pBdr>
      <w:spacing w:before="100" w:beforeAutospacing="1" w:after="100" w:afterAutospacing="1"/>
      <w:jc w:val="center"/>
    </w:pPr>
    <w:rPr>
      <w:rFonts w:ascii="新宋体" w:eastAsia="宋体" w:hAnsi="新宋体" w:cs="Times New Roman"/>
      <w:kern w:val="0"/>
      <w:sz w:val="24"/>
      <w:szCs w:val="20"/>
    </w:rPr>
  </w:style>
  <w:style w:type="paragraph" w:customStyle="1" w:styleId="xl102">
    <w:name w:val="xl102"/>
    <w:basedOn w:val="a4"/>
    <w:qFormat/>
    <w:rsid w:val="0023055E"/>
    <w:pPr>
      <w:widowControl/>
      <w:pBdr>
        <w:top w:val="single" w:sz="4" w:space="0" w:color="000000"/>
        <w:bottom w:val="single" w:sz="4" w:space="0" w:color="000000"/>
      </w:pBdr>
      <w:spacing w:before="100" w:beforeAutospacing="1" w:after="100" w:afterAutospacing="1"/>
      <w:jc w:val="center"/>
    </w:pPr>
    <w:rPr>
      <w:rFonts w:ascii="新宋体" w:eastAsia="宋体" w:hAnsi="新宋体" w:cs="新宋体"/>
      <w:kern w:val="0"/>
      <w:sz w:val="24"/>
      <w:szCs w:val="24"/>
    </w:rPr>
  </w:style>
  <w:style w:type="paragraph" w:customStyle="1" w:styleId="font6">
    <w:name w:val="font6"/>
    <w:basedOn w:val="a4"/>
    <w:qFormat/>
    <w:rsid w:val="0023055E"/>
    <w:pPr>
      <w:widowControl/>
      <w:spacing w:before="100" w:beforeAutospacing="1" w:after="100" w:afterAutospacing="1"/>
      <w:jc w:val="left"/>
    </w:pPr>
    <w:rPr>
      <w:rFonts w:ascii="新宋体" w:eastAsia="宋体" w:hAnsi="新宋体" w:cs="Times New Roman" w:hint="eastAsia"/>
      <w:kern w:val="0"/>
      <w:sz w:val="24"/>
      <w:szCs w:val="24"/>
    </w:rPr>
  </w:style>
  <w:style w:type="paragraph" w:customStyle="1" w:styleId="CharCharChar1">
    <w:name w:val="Char Char Char1"/>
    <w:basedOn w:val="a4"/>
    <w:qFormat/>
    <w:rsid w:val="0023055E"/>
    <w:rPr>
      <w:rFonts w:ascii="Calibri" w:eastAsia="宋体" w:hAnsi="Calibri" w:cs="Times New Roman"/>
      <w:sz w:val="24"/>
      <w:szCs w:val="20"/>
    </w:rPr>
  </w:style>
  <w:style w:type="paragraph" w:customStyle="1" w:styleId="CharChar2">
    <w:name w:val="Char Char2"/>
    <w:basedOn w:val="a4"/>
    <w:qFormat/>
    <w:rsid w:val="0023055E"/>
    <w:pPr>
      <w:tabs>
        <w:tab w:val="left" w:pos="2040"/>
      </w:tabs>
      <w:ind w:left="2040" w:hanging="360"/>
    </w:pPr>
    <w:rPr>
      <w:rFonts w:ascii="Times New Roman" w:eastAsia="宋体" w:hAnsi="Times New Roman" w:cs="Times New Roman"/>
      <w:sz w:val="24"/>
      <w:szCs w:val="24"/>
    </w:rPr>
  </w:style>
  <w:style w:type="paragraph" w:customStyle="1" w:styleId="affffa">
    <w:name w:val="表格内容"/>
    <w:basedOn w:val="a4"/>
    <w:next w:val="a4"/>
    <w:qFormat/>
    <w:rsid w:val="0023055E"/>
    <w:pPr>
      <w:spacing w:line="312" w:lineRule="auto"/>
    </w:pPr>
    <w:rPr>
      <w:rFonts w:ascii="新宋体" w:eastAsia="宋体" w:hAnsi="Times New Roman" w:cs="Times New Roman"/>
      <w:szCs w:val="20"/>
    </w:rPr>
  </w:style>
  <w:style w:type="paragraph" w:customStyle="1" w:styleId="xl58">
    <w:name w:val="xl58"/>
    <w:basedOn w:val="a4"/>
    <w:qFormat/>
    <w:rsid w:val="0023055E"/>
    <w:pPr>
      <w:widowControl/>
      <w:pBdr>
        <w:top w:val="single" w:sz="8" w:space="0" w:color="auto"/>
        <w:left w:val="single" w:sz="12" w:space="0" w:color="auto"/>
        <w:bottom w:val="single" w:sz="8" w:space="0" w:color="auto"/>
      </w:pBdr>
      <w:spacing w:before="100" w:beforeAutospacing="1" w:after="100" w:afterAutospacing="1"/>
    </w:pPr>
    <w:rPr>
      <w:rFonts w:ascii="新宋体" w:eastAsia="宋体" w:hAnsi="新宋体" w:cs="Times New Roman"/>
      <w:b/>
      <w:kern w:val="0"/>
      <w:szCs w:val="20"/>
    </w:rPr>
  </w:style>
  <w:style w:type="paragraph" w:customStyle="1" w:styleId="xl129">
    <w:name w:val="xl129"/>
    <w:basedOn w:val="a4"/>
    <w:qFormat/>
    <w:rsid w:val="0023055E"/>
    <w:pPr>
      <w:widowControl/>
      <w:pBdr>
        <w:top w:val="single" w:sz="4" w:space="0" w:color="000000"/>
        <w:bottom w:val="single" w:sz="4" w:space="0" w:color="auto"/>
      </w:pBdr>
      <w:spacing w:before="100" w:beforeAutospacing="1" w:after="100" w:afterAutospacing="1"/>
      <w:jc w:val="center"/>
    </w:pPr>
    <w:rPr>
      <w:rFonts w:ascii="新宋体" w:eastAsia="宋体" w:hAnsi="新宋体" w:cs="新宋体"/>
      <w:b/>
      <w:bCs/>
      <w:kern w:val="0"/>
      <w:sz w:val="24"/>
      <w:szCs w:val="24"/>
    </w:rPr>
  </w:style>
  <w:style w:type="paragraph" w:customStyle="1" w:styleId="xl145">
    <w:name w:val="xl145"/>
    <w:basedOn w:val="a4"/>
    <w:qFormat/>
    <w:rsid w:val="0023055E"/>
    <w:pPr>
      <w:widowControl/>
      <w:pBdr>
        <w:top w:val="single" w:sz="8" w:space="0" w:color="000000"/>
        <w:right w:val="single" w:sz="8" w:space="0" w:color="000000"/>
      </w:pBdr>
      <w:spacing w:before="100" w:beforeAutospacing="1" w:after="100" w:afterAutospacing="1"/>
      <w:jc w:val="center"/>
    </w:pPr>
    <w:rPr>
      <w:rFonts w:ascii="新宋体" w:eastAsia="宋体" w:hAnsi="新宋体" w:cs="新宋体"/>
      <w:color w:val="000000"/>
      <w:kern w:val="0"/>
      <w:sz w:val="20"/>
      <w:szCs w:val="20"/>
    </w:rPr>
  </w:style>
  <w:style w:type="paragraph" w:customStyle="1" w:styleId="xl64">
    <w:name w:val="xl64"/>
    <w:basedOn w:val="a4"/>
    <w:qFormat/>
    <w:rsid w:val="0023055E"/>
    <w:pPr>
      <w:widowControl/>
      <w:pBdr>
        <w:top w:val="single" w:sz="8" w:space="0" w:color="auto"/>
        <w:left w:val="single" w:sz="12" w:space="0" w:color="auto"/>
        <w:bottom w:val="single" w:sz="4" w:space="0" w:color="auto"/>
        <w:right w:val="single" w:sz="8" w:space="0" w:color="auto"/>
      </w:pBdr>
      <w:spacing w:before="100" w:beforeAutospacing="1" w:after="100" w:afterAutospacing="1"/>
      <w:jc w:val="center"/>
    </w:pPr>
    <w:rPr>
      <w:rFonts w:ascii="新宋体" w:eastAsia="宋体" w:hAnsi="新宋体" w:cs="Times New Roman"/>
      <w:kern w:val="0"/>
      <w:szCs w:val="20"/>
    </w:rPr>
  </w:style>
  <w:style w:type="paragraph" w:customStyle="1" w:styleId="xl109">
    <w:name w:val="xl109"/>
    <w:basedOn w:val="a4"/>
    <w:qFormat/>
    <w:rsid w:val="0023055E"/>
    <w:pPr>
      <w:widowControl/>
      <w:pBdr>
        <w:left w:val="single" w:sz="4" w:space="0" w:color="000000"/>
        <w:right w:val="single" w:sz="4" w:space="0" w:color="000000"/>
      </w:pBdr>
      <w:spacing w:before="100" w:beforeAutospacing="1" w:after="100" w:afterAutospacing="1"/>
      <w:jc w:val="center"/>
    </w:pPr>
    <w:rPr>
      <w:rFonts w:ascii="新宋体" w:eastAsia="宋体" w:hAnsi="新宋体" w:cs="新宋体"/>
      <w:kern w:val="0"/>
      <w:sz w:val="20"/>
      <w:szCs w:val="20"/>
    </w:rPr>
  </w:style>
  <w:style w:type="paragraph" w:customStyle="1" w:styleId="CharCharCharCharCharCharCharCharCharChar">
    <w:name w:val="Char Char Char Char Char Char Char Char Char Char"/>
    <w:basedOn w:val="a4"/>
    <w:qFormat/>
    <w:rsid w:val="0023055E"/>
    <w:rPr>
      <w:rFonts w:ascii="Times New Roman" w:eastAsia="宋体" w:hAnsi="Times New Roman" w:cs="Times New Roman"/>
      <w:szCs w:val="20"/>
    </w:rPr>
  </w:style>
  <w:style w:type="paragraph" w:customStyle="1" w:styleId="CharCharCharCharCharCharCharCharCharCharCharCharCharCharCharCharCharChar2CharCharCharCharCharCharChar">
    <w:name w:val="Char Char Char Char Char Char Char Char Char Char Char Char Char Char Char Char Char Char2 Char Char Char Char Char Char Char"/>
    <w:basedOn w:val="a4"/>
    <w:qFormat/>
    <w:rsid w:val="0023055E"/>
    <w:pPr>
      <w:tabs>
        <w:tab w:val="left" w:pos="420"/>
        <w:tab w:val="left" w:pos="720"/>
      </w:tabs>
      <w:ind w:left="720" w:hanging="720"/>
    </w:pPr>
    <w:rPr>
      <w:rFonts w:ascii="Times New Roman" w:eastAsia="宋体" w:hAnsi="Times New Roman" w:cs="Times New Roman"/>
      <w:sz w:val="24"/>
      <w:szCs w:val="20"/>
    </w:rPr>
  </w:style>
  <w:style w:type="paragraph" w:customStyle="1" w:styleId="TableBody">
    <w:name w:val="Table Body"/>
    <w:basedOn w:val="a4"/>
    <w:qFormat/>
    <w:rsid w:val="0023055E"/>
    <w:pPr>
      <w:widowControl/>
      <w:jc w:val="center"/>
    </w:pPr>
    <w:rPr>
      <w:rFonts w:ascii="MS Mincho" w:eastAsia="宋体" w:hAnsi="MS Mincho" w:cs="Times New Roman"/>
      <w:snapToGrid w:val="0"/>
      <w:kern w:val="0"/>
      <w:sz w:val="18"/>
      <w:szCs w:val="20"/>
    </w:rPr>
  </w:style>
  <w:style w:type="paragraph" w:customStyle="1" w:styleId="xl141">
    <w:name w:val="xl141"/>
    <w:basedOn w:val="a4"/>
    <w:qFormat/>
    <w:rsid w:val="0023055E"/>
    <w:pPr>
      <w:widowControl/>
      <w:pBdr>
        <w:top w:val="single" w:sz="8" w:space="0" w:color="000000"/>
        <w:bottom w:val="single" w:sz="8" w:space="0" w:color="000000"/>
        <w:right w:val="single" w:sz="8" w:space="0" w:color="000000"/>
      </w:pBdr>
      <w:spacing w:before="100" w:beforeAutospacing="1" w:after="100" w:afterAutospacing="1"/>
    </w:pPr>
    <w:rPr>
      <w:rFonts w:ascii="新宋体" w:eastAsia="宋体" w:hAnsi="新宋体" w:cs="新宋体"/>
      <w:color w:val="000000"/>
      <w:kern w:val="0"/>
      <w:szCs w:val="21"/>
    </w:rPr>
  </w:style>
  <w:style w:type="paragraph" w:customStyle="1" w:styleId="CharCharCharCharCharCharChar1">
    <w:name w:val="Char Char Char Char Char Char Char1"/>
    <w:basedOn w:val="a4"/>
    <w:qFormat/>
    <w:rsid w:val="0023055E"/>
    <w:rPr>
      <w:rFonts w:ascii="Times New Roman" w:eastAsia="宋体" w:hAnsi="Times New Roman" w:cs="Times New Roman"/>
      <w:szCs w:val="24"/>
    </w:rPr>
  </w:style>
  <w:style w:type="paragraph" w:customStyle="1" w:styleId="xl27">
    <w:name w:val="xl27"/>
    <w:basedOn w:val="a4"/>
    <w:qFormat/>
    <w:rsid w:val="0023055E"/>
    <w:pPr>
      <w:widowControl/>
      <w:spacing w:before="100" w:beforeAutospacing="1" w:after="100" w:afterAutospacing="1"/>
      <w:jc w:val="center"/>
    </w:pPr>
    <w:rPr>
      <w:rFonts w:ascii="MS Mincho" w:eastAsia="宋体" w:hAnsi="MS Mincho" w:cs="Times New Roman"/>
      <w:kern w:val="0"/>
      <w:sz w:val="28"/>
      <w:szCs w:val="20"/>
    </w:rPr>
  </w:style>
  <w:style w:type="paragraph" w:customStyle="1" w:styleId="xl96">
    <w:name w:val="xl96"/>
    <w:basedOn w:val="a4"/>
    <w:qFormat/>
    <w:rsid w:val="0023055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新宋体" w:eastAsia="宋体" w:hAnsi="新宋体" w:cs="新宋体"/>
      <w:kern w:val="0"/>
      <w:sz w:val="24"/>
      <w:szCs w:val="24"/>
    </w:rPr>
  </w:style>
  <w:style w:type="paragraph" w:customStyle="1" w:styleId="xl105">
    <w:name w:val="xl105"/>
    <w:basedOn w:val="a4"/>
    <w:qFormat/>
    <w:rsid w:val="0023055E"/>
    <w:pPr>
      <w:widowControl/>
      <w:pBdr>
        <w:top w:val="single" w:sz="4" w:space="0" w:color="000000"/>
        <w:left w:val="single" w:sz="4" w:space="0" w:color="000000"/>
        <w:bottom w:val="single" w:sz="4" w:space="0" w:color="000000"/>
      </w:pBdr>
      <w:spacing w:before="100" w:beforeAutospacing="1" w:after="100" w:afterAutospacing="1"/>
      <w:jc w:val="right"/>
    </w:pPr>
    <w:rPr>
      <w:rFonts w:ascii="新宋体" w:eastAsia="宋体" w:hAnsi="新宋体" w:cs="新宋体"/>
      <w:kern w:val="0"/>
      <w:sz w:val="20"/>
      <w:szCs w:val="20"/>
    </w:rPr>
  </w:style>
  <w:style w:type="paragraph" w:customStyle="1" w:styleId="xl103">
    <w:name w:val="xl103"/>
    <w:basedOn w:val="a4"/>
    <w:qFormat/>
    <w:rsid w:val="0023055E"/>
    <w:pPr>
      <w:widowControl/>
      <w:pBdr>
        <w:top w:val="single" w:sz="4" w:space="0" w:color="000000"/>
        <w:bottom w:val="single" w:sz="4" w:space="0" w:color="000000"/>
        <w:right w:val="single" w:sz="4" w:space="0" w:color="000000"/>
      </w:pBdr>
      <w:spacing w:before="100" w:beforeAutospacing="1" w:after="100" w:afterAutospacing="1"/>
      <w:jc w:val="center"/>
    </w:pPr>
    <w:rPr>
      <w:rFonts w:ascii="新宋体" w:eastAsia="宋体" w:hAnsi="新宋体" w:cs="新宋体"/>
      <w:kern w:val="0"/>
      <w:sz w:val="24"/>
      <w:szCs w:val="24"/>
    </w:rPr>
  </w:style>
  <w:style w:type="paragraph" w:customStyle="1" w:styleId="xl36">
    <w:name w:val="xl36"/>
    <w:basedOn w:val="a4"/>
    <w:qFormat/>
    <w:rsid w:val="0023055E"/>
    <w:pPr>
      <w:widowControl/>
      <w:spacing w:before="100" w:beforeAutospacing="1" w:after="100" w:afterAutospacing="1"/>
      <w:jc w:val="left"/>
    </w:pPr>
    <w:rPr>
      <w:rFonts w:ascii="Arial Unicode MS" w:eastAsia="Arial Unicode MS" w:hAnsi="Arial Unicode MS" w:cs="Times New Roman" w:hint="eastAsia"/>
      <w:b/>
      <w:kern w:val="0"/>
      <w:sz w:val="28"/>
      <w:szCs w:val="20"/>
    </w:rPr>
  </w:style>
  <w:style w:type="paragraph" w:customStyle="1" w:styleId="ParaCharCharCharChar">
    <w:name w:val="默认段落字体 Para Char Char Char Char"/>
    <w:basedOn w:val="a4"/>
    <w:qFormat/>
    <w:rsid w:val="0023055E"/>
    <w:rPr>
      <w:rFonts w:ascii="Times New Roman" w:eastAsia="宋体" w:hAnsi="Times New Roman" w:cs="Times New Roman"/>
      <w:szCs w:val="20"/>
    </w:rPr>
  </w:style>
  <w:style w:type="paragraph" w:customStyle="1" w:styleId="xl56">
    <w:name w:val="xl56"/>
    <w:basedOn w:val="a4"/>
    <w:qFormat/>
    <w:rsid w:val="0023055E"/>
    <w:pPr>
      <w:widowControl/>
      <w:pBdr>
        <w:top w:val="single" w:sz="8" w:space="0" w:color="auto"/>
        <w:bottom w:val="single" w:sz="8" w:space="0" w:color="auto"/>
      </w:pBdr>
      <w:shd w:val="clear" w:color="auto" w:fill="FFFFFF"/>
      <w:spacing w:before="100" w:beforeAutospacing="1" w:after="100" w:afterAutospacing="1"/>
      <w:jc w:val="center"/>
    </w:pPr>
    <w:rPr>
      <w:rFonts w:ascii="新宋体" w:eastAsia="宋体" w:hAnsi="新宋体" w:cs="Times New Roman"/>
      <w:b/>
      <w:kern w:val="0"/>
      <w:sz w:val="24"/>
      <w:szCs w:val="20"/>
    </w:rPr>
  </w:style>
  <w:style w:type="paragraph" w:customStyle="1" w:styleId="xl99">
    <w:name w:val="xl99"/>
    <w:basedOn w:val="a4"/>
    <w:qFormat/>
    <w:rsid w:val="0023055E"/>
    <w:pPr>
      <w:widowControl/>
      <w:pBdr>
        <w:top w:val="single" w:sz="4" w:space="0" w:color="000000"/>
        <w:left w:val="single" w:sz="4" w:space="0" w:color="000000"/>
        <w:bottom w:val="single" w:sz="4" w:space="0" w:color="000000"/>
        <w:right w:val="single" w:sz="4" w:space="0" w:color="000000"/>
      </w:pBdr>
      <w:shd w:val="clear" w:color="auto" w:fill="FFFF00"/>
      <w:spacing w:before="100" w:beforeAutospacing="1" w:after="100" w:afterAutospacing="1"/>
      <w:jc w:val="center"/>
    </w:pPr>
    <w:rPr>
      <w:rFonts w:ascii="新宋体" w:eastAsia="宋体" w:hAnsi="新宋体" w:cs="新宋体"/>
      <w:b/>
      <w:bCs/>
      <w:kern w:val="0"/>
      <w:sz w:val="24"/>
      <w:szCs w:val="24"/>
    </w:rPr>
  </w:style>
  <w:style w:type="paragraph" w:customStyle="1" w:styleId="font5">
    <w:name w:val="font5"/>
    <w:basedOn w:val="a4"/>
    <w:qFormat/>
    <w:rsid w:val="0023055E"/>
    <w:pPr>
      <w:widowControl/>
      <w:spacing w:before="100" w:beforeAutospacing="1" w:after="100" w:afterAutospacing="1"/>
      <w:jc w:val="left"/>
    </w:pPr>
    <w:rPr>
      <w:rFonts w:ascii="新宋体" w:eastAsia="宋体" w:hAnsi="新宋体" w:cs="Times New Roman" w:hint="eastAsia"/>
      <w:kern w:val="0"/>
      <w:sz w:val="18"/>
      <w:szCs w:val="18"/>
    </w:rPr>
  </w:style>
  <w:style w:type="paragraph" w:customStyle="1" w:styleId="xl78">
    <w:name w:val="xl78"/>
    <w:basedOn w:val="a4"/>
    <w:qFormat/>
    <w:rsid w:val="0023055E"/>
    <w:pPr>
      <w:widowControl/>
      <w:pBdr>
        <w:top w:val="single" w:sz="4" w:space="0" w:color="auto"/>
        <w:bottom w:val="single" w:sz="4" w:space="0" w:color="auto"/>
      </w:pBdr>
      <w:spacing w:before="100" w:beforeAutospacing="1" w:after="100" w:afterAutospacing="1"/>
      <w:jc w:val="left"/>
    </w:pPr>
    <w:rPr>
      <w:rFonts w:ascii="新宋体" w:eastAsia="宋体" w:hAnsi="新宋体" w:cs="Times New Roman"/>
      <w:b/>
      <w:kern w:val="0"/>
      <w:sz w:val="24"/>
      <w:szCs w:val="20"/>
    </w:rPr>
  </w:style>
  <w:style w:type="paragraph" w:customStyle="1" w:styleId="font1">
    <w:name w:val="font1"/>
    <w:basedOn w:val="a4"/>
    <w:qFormat/>
    <w:rsid w:val="0023055E"/>
    <w:pPr>
      <w:widowControl/>
      <w:spacing w:before="100" w:beforeAutospacing="1" w:after="100" w:afterAutospacing="1"/>
      <w:jc w:val="left"/>
    </w:pPr>
    <w:rPr>
      <w:rFonts w:ascii="新宋体" w:eastAsia="宋体" w:hAnsi="新宋体" w:cs="新宋体"/>
      <w:kern w:val="0"/>
      <w:sz w:val="24"/>
      <w:szCs w:val="24"/>
    </w:rPr>
  </w:style>
  <w:style w:type="paragraph" w:customStyle="1" w:styleId="affffb">
    <w:name w:val="标准正文"/>
    <w:basedOn w:val="a4"/>
    <w:qFormat/>
    <w:rsid w:val="0023055E"/>
    <w:pPr>
      <w:spacing w:line="360" w:lineRule="auto"/>
      <w:ind w:firstLineChars="200" w:firstLine="200"/>
      <w:jc w:val="center"/>
    </w:pPr>
    <w:rPr>
      <w:rFonts w:ascii="新宋体" w:eastAsia="宋体" w:hAnsi="新宋体" w:cs="Times New Roman"/>
      <w:snapToGrid w:val="0"/>
      <w:spacing w:val="8"/>
      <w:sz w:val="24"/>
      <w:szCs w:val="24"/>
      <w:u w:val="single"/>
    </w:rPr>
  </w:style>
  <w:style w:type="paragraph" w:customStyle="1" w:styleId="CharChar2Char">
    <w:name w:val="Char Char2 Char"/>
    <w:basedOn w:val="a4"/>
    <w:qFormat/>
    <w:rsid w:val="0023055E"/>
    <w:rPr>
      <w:rFonts w:ascii="新宋体" w:eastAsia="宋体" w:hAnsi="新宋体" w:cs="Times New Roman"/>
      <w:b/>
      <w:sz w:val="28"/>
      <w:szCs w:val="28"/>
    </w:rPr>
  </w:style>
  <w:style w:type="paragraph" w:customStyle="1" w:styleId="120">
    <w:name w:val="1册标题2"/>
    <w:basedOn w:val="a4"/>
    <w:next w:val="a4"/>
    <w:qFormat/>
    <w:rsid w:val="0023055E"/>
    <w:pPr>
      <w:adjustRightInd w:val="0"/>
      <w:spacing w:beforeLines="50" w:before="156" w:afterLines="50" w:after="156" w:line="300" w:lineRule="auto"/>
      <w:jc w:val="center"/>
      <w:textAlignment w:val="baseline"/>
      <w:outlineLvl w:val="1"/>
    </w:pPr>
    <w:rPr>
      <w:rFonts w:ascii="MS Mincho" w:eastAsia="Garamond" w:hAnsi="MS Mincho" w:cs="Times New Roman"/>
      <w:kern w:val="0"/>
      <w:sz w:val="32"/>
      <w:szCs w:val="20"/>
    </w:rPr>
  </w:style>
  <w:style w:type="paragraph" w:customStyle="1" w:styleId="D10">
    <w:name w:val="D标1"/>
    <w:basedOn w:val="12"/>
    <w:next w:val="a4"/>
    <w:qFormat/>
    <w:rsid w:val="0023055E"/>
    <w:pPr>
      <w:keepLines w:val="0"/>
      <w:pageBreakBefore/>
      <w:widowControl/>
      <w:autoSpaceDE w:val="0"/>
      <w:autoSpaceDN w:val="0"/>
      <w:adjustRightInd w:val="0"/>
      <w:spacing w:before="360" w:after="240" w:line="315" w:lineRule="atLeast"/>
      <w:jc w:val="center"/>
    </w:pPr>
    <w:rPr>
      <w:rFonts w:ascii="Garamond" w:eastAsia="Garamond" w:hAnsi="新宋体" w:cs="Times New Roman"/>
      <w:b w:val="0"/>
      <w:bCs w:val="0"/>
      <w:kern w:val="0"/>
      <w:sz w:val="36"/>
      <w:szCs w:val="20"/>
    </w:rPr>
  </w:style>
  <w:style w:type="paragraph" w:customStyle="1" w:styleId="xl44">
    <w:name w:val="xl44"/>
    <w:basedOn w:val="a4"/>
    <w:qFormat/>
    <w:rsid w:val="0023055E"/>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新宋体" w:eastAsia="宋体" w:hAnsi="新宋体" w:cs="Times New Roman"/>
      <w:kern w:val="0"/>
      <w:sz w:val="22"/>
      <w:szCs w:val="20"/>
    </w:rPr>
  </w:style>
  <w:style w:type="paragraph" w:customStyle="1" w:styleId="xl84">
    <w:name w:val="xl84"/>
    <w:basedOn w:val="a4"/>
    <w:qFormat/>
    <w:rsid w:val="0023055E"/>
    <w:pPr>
      <w:widowControl/>
      <w:pBdr>
        <w:bottom w:val="single" w:sz="8" w:space="0" w:color="auto"/>
      </w:pBdr>
      <w:shd w:val="clear" w:color="auto" w:fill="FFFFFF"/>
      <w:spacing w:before="100" w:beforeAutospacing="1" w:after="100" w:afterAutospacing="1"/>
      <w:jc w:val="center"/>
    </w:pPr>
    <w:rPr>
      <w:rFonts w:ascii="新宋体" w:eastAsia="宋体" w:hAnsi="新宋体" w:cs="Times New Roman"/>
      <w:b/>
      <w:kern w:val="0"/>
      <w:sz w:val="24"/>
      <w:szCs w:val="20"/>
    </w:rPr>
  </w:style>
  <w:style w:type="paragraph" w:customStyle="1" w:styleId="CharChar1CharCharCharCharCharChar">
    <w:name w:val="Char Char1 Char Char Char Char Char Char"/>
    <w:basedOn w:val="a4"/>
    <w:qFormat/>
    <w:rsid w:val="0023055E"/>
    <w:pPr>
      <w:widowControl/>
      <w:spacing w:after="160" w:line="240" w:lineRule="exact"/>
      <w:jc w:val="left"/>
    </w:pPr>
    <w:rPr>
      <w:rFonts w:ascii="仿宋_GB2312" w:eastAsia="Cambria" w:hAnsi="仿宋_GB2312" w:cs="Times New Roman"/>
      <w:kern w:val="0"/>
      <w:sz w:val="24"/>
      <w:szCs w:val="20"/>
      <w:lang w:eastAsia="en-US"/>
    </w:rPr>
  </w:style>
  <w:style w:type="paragraph" w:customStyle="1" w:styleId="xl131">
    <w:name w:val="xl131"/>
    <w:basedOn w:val="a4"/>
    <w:qFormat/>
    <w:rsid w:val="0023055E"/>
    <w:pPr>
      <w:widowControl/>
      <w:pBdr>
        <w:top w:val="single" w:sz="4" w:space="0" w:color="auto"/>
        <w:left w:val="single" w:sz="4" w:space="0" w:color="auto"/>
        <w:bottom w:val="single" w:sz="4" w:space="0" w:color="auto"/>
      </w:pBdr>
      <w:spacing w:before="100" w:beforeAutospacing="1" w:after="100" w:afterAutospacing="1"/>
      <w:jc w:val="right"/>
    </w:pPr>
    <w:rPr>
      <w:rFonts w:ascii="新宋体" w:eastAsia="宋体" w:hAnsi="新宋体" w:cs="新宋体"/>
      <w:kern w:val="0"/>
      <w:sz w:val="20"/>
      <w:szCs w:val="20"/>
    </w:rPr>
  </w:style>
  <w:style w:type="paragraph" w:customStyle="1" w:styleId="affffc">
    <w:name w:val="文章题目"/>
    <w:basedOn w:val="a4"/>
    <w:next w:val="afc"/>
    <w:qFormat/>
    <w:rsid w:val="0023055E"/>
    <w:pPr>
      <w:spacing w:before="200" w:after="100"/>
      <w:jc w:val="center"/>
      <w:outlineLvl w:val="0"/>
    </w:pPr>
    <w:rPr>
      <w:rFonts w:ascii="Times New Roman" w:eastAsia="Helvetica Neue" w:hAnsi="Times New Roman" w:cs="Times New Roman"/>
      <w:sz w:val="44"/>
      <w:szCs w:val="24"/>
    </w:rPr>
  </w:style>
  <w:style w:type="paragraph" w:customStyle="1" w:styleId="xl48">
    <w:name w:val="xl48"/>
    <w:basedOn w:val="a4"/>
    <w:qFormat/>
    <w:rsid w:val="0023055E"/>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新宋体" w:eastAsia="宋体" w:hAnsi="新宋体" w:cs="Times New Roman"/>
      <w:kern w:val="0"/>
      <w:sz w:val="22"/>
      <w:szCs w:val="20"/>
    </w:rPr>
  </w:style>
  <w:style w:type="paragraph" w:customStyle="1" w:styleId="affffd">
    <w:name w:val="一级无标题条"/>
    <w:basedOn w:val="a4"/>
    <w:qFormat/>
    <w:rsid w:val="0023055E"/>
    <w:rPr>
      <w:rFonts w:ascii="Times New Roman" w:eastAsia="宋体" w:hAnsi="Times New Roman" w:cs="Times New Roman"/>
      <w:szCs w:val="21"/>
    </w:rPr>
  </w:style>
  <w:style w:type="paragraph" w:customStyle="1" w:styleId="Blockquote">
    <w:name w:val="Blockquote"/>
    <w:basedOn w:val="a4"/>
    <w:qFormat/>
    <w:rsid w:val="0023055E"/>
    <w:pPr>
      <w:autoSpaceDE w:val="0"/>
      <w:autoSpaceDN w:val="0"/>
      <w:adjustRightInd w:val="0"/>
      <w:spacing w:before="100" w:after="100"/>
      <w:ind w:left="360" w:right="360"/>
      <w:jc w:val="left"/>
    </w:pPr>
    <w:rPr>
      <w:rFonts w:ascii="Times New Roman" w:eastAsia="宋体" w:hAnsi="Times New Roman" w:cs="Times New Roman"/>
      <w:kern w:val="0"/>
      <w:sz w:val="24"/>
      <w:szCs w:val="20"/>
    </w:rPr>
  </w:style>
  <w:style w:type="paragraph" w:customStyle="1" w:styleId="affffe">
    <w:name w:val="日期右"/>
    <w:basedOn w:val="afc"/>
    <w:qFormat/>
    <w:rsid w:val="0023055E"/>
    <w:pPr>
      <w:spacing w:line="600" w:lineRule="exact"/>
      <w:jc w:val="right"/>
    </w:pPr>
    <w:rPr>
      <w:rFonts w:eastAsia="Cambria"/>
      <w:sz w:val="31"/>
    </w:rPr>
  </w:style>
  <w:style w:type="paragraph" w:customStyle="1" w:styleId="1H1">
    <w:name w:val="样式 标题 1H1合同标题 + 小三"/>
    <w:basedOn w:val="12"/>
    <w:qFormat/>
    <w:rsid w:val="0023055E"/>
    <w:pPr>
      <w:widowControl/>
      <w:tabs>
        <w:tab w:val="left" w:pos="432"/>
      </w:tabs>
      <w:adjustRightInd w:val="0"/>
      <w:snapToGrid w:val="0"/>
      <w:spacing w:before="120" w:after="240" w:line="240" w:lineRule="atLeast"/>
      <w:ind w:left="432" w:hanging="432"/>
      <w:jc w:val="left"/>
    </w:pPr>
    <w:rPr>
      <w:rFonts w:ascii="Times New Roman" w:eastAsia="Garamond" w:hAnsi="Times New Roman" w:cs="Times New Roman"/>
      <w:spacing w:val="10"/>
      <w:kern w:val="2"/>
      <w:sz w:val="30"/>
      <w:szCs w:val="20"/>
    </w:rPr>
  </w:style>
  <w:style w:type="paragraph" w:customStyle="1" w:styleId="TableText0">
    <w:name w:val="Table Text"/>
    <w:qFormat/>
    <w:rsid w:val="0023055E"/>
    <w:pPr>
      <w:tabs>
        <w:tab w:val="decimal" w:pos="0"/>
      </w:tabs>
    </w:pPr>
    <w:rPr>
      <w:rFonts w:ascii="MS Mincho" w:eastAsia="宋体" w:hAnsi="MS Mincho" w:cs="Times New Roman"/>
      <w:kern w:val="0"/>
      <w:szCs w:val="21"/>
    </w:rPr>
  </w:style>
  <w:style w:type="paragraph" w:customStyle="1" w:styleId="afffff">
    <w:name w:val="表格栏头"/>
    <w:basedOn w:val="a4"/>
    <w:next w:val="a4"/>
    <w:qFormat/>
    <w:rsid w:val="0023055E"/>
    <w:pPr>
      <w:widowControl/>
      <w:overflowPunct w:val="0"/>
      <w:autoSpaceDE w:val="0"/>
      <w:autoSpaceDN w:val="0"/>
      <w:adjustRightInd w:val="0"/>
      <w:spacing w:before="312" w:after="312" w:line="360" w:lineRule="auto"/>
      <w:jc w:val="left"/>
      <w:textAlignment w:val="baseline"/>
    </w:pPr>
    <w:rPr>
      <w:rFonts w:ascii="新宋体" w:eastAsia="宋体" w:hAnsi="Calibri" w:cs="Times New Roman"/>
      <w:b/>
      <w:kern w:val="0"/>
      <w:sz w:val="24"/>
      <w:szCs w:val="20"/>
    </w:rPr>
  </w:style>
  <w:style w:type="paragraph" w:customStyle="1" w:styleId="ParaChar">
    <w:name w:val="默认段落字体 Para Char"/>
    <w:basedOn w:val="a4"/>
    <w:qFormat/>
    <w:rsid w:val="0023055E"/>
    <w:rPr>
      <w:rFonts w:ascii="Times New Roman" w:eastAsia="宋体" w:hAnsi="Times New Roman" w:cs="Times New Roman"/>
      <w:szCs w:val="24"/>
    </w:rPr>
  </w:style>
  <w:style w:type="paragraph" w:customStyle="1" w:styleId="afffff0">
    <w:name w:val="保留正文"/>
    <w:basedOn w:val="af7"/>
    <w:qFormat/>
    <w:rsid w:val="0023055E"/>
    <w:pPr>
      <w:keepNext/>
      <w:spacing w:after="160"/>
    </w:pPr>
    <w:rPr>
      <w:szCs w:val="20"/>
    </w:rPr>
  </w:style>
  <w:style w:type="paragraph" w:customStyle="1" w:styleId="xl111">
    <w:name w:val="xl111"/>
    <w:basedOn w:val="a4"/>
    <w:qFormat/>
    <w:rsid w:val="0023055E"/>
    <w:pPr>
      <w:widowControl/>
      <w:pBdr>
        <w:top w:val="single" w:sz="4" w:space="0" w:color="auto"/>
        <w:bottom w:val="single" w:sz="4" w:space="0" w:color="auto"/>
      </w:pBdr>
      <w:spacing w:before="100" w:beforeAutospacing="1" w:after="100" w:afterAutospacing="1"/>
      <w:jc w:val="left"/>
    </w:pPr>
    <w:rPr>
      <w:rFonts w:ascii="新宋体" w:eastAsia="宋体" w:hAnsi="新宋体" w:cs="新宋体"/>
      <w:b/>
      <w:bCs/>
      <w:kern w:val="0"/>
      <w:sz w:val="24"/>
      <w:szCs w:val="24"/>
    </w:rPr>
  </w:style>
  <w:style w:type="paragraph" w:customStyle="1" w:styleId="xl146">
    <w:name w:val="xl146"/>
    <w:basedOn w:val="a4"/>
    <w:qFormat/>
    <w:rsid w:val="0023055E"/>
    <w:pPr>
      <w:widowControl/>
      <w:pBdr>
        <w:right w:val="single" w:sz="8" w:space="0" w:color="000000"/>
      </w:pBdr>
      <w:spacing w:before="100" w:beforeAutospacing="1" w:after="100" w:afterAutospacing="1"/>
      <w:jc w:val="center"/>
    </w:pPr>
    <w:rPr>
      <w:rFonts w:ascii="新宋体" w:eastAsia="宋体" w:hAnsi="新宋体" w:cs="新宋体"/>
      <w:color w:val="000000"/>
      <w:kern w:val="0"/>
      <w:sz w:val="20"/>
      <w:szCs w:val="20"/>
    </w:rPr>
  </w:style>
  <w:style w:type="paragraph" w:customStyle="1" w:styleId="2f1">
    <w:name w:val="封面2"/>
    <w:basedOn w:val="a4"/>
    <w:qFormat/>
    <w:rsid w:val="0023055E"/>
    <w:pPr>
      <w:spacing w:line="360" w:lineRule="auto"/>
      <w:jc w:val="center"/>
    </w:pPr>
    <w:rPr>
      <w:rFonts w:ascii="Garamond" w:eastAsia="Garamond" w:hAnsi="新宋体" w:cs="Times New Roman"/>
      <w:b/>
      <w:spacing w:val="-30"/>
      <w:sz w:val="96"/>
      <w:szCs w:val="24"/>
    </w:rPr>
  </w:style>
  <w:style w:type="paragraph" w:customStyle="1" w:styleId="afffff1">
    <w:name w:val="目录文字"/>
    <w:basedOn w:val="a4"/>
    <w:qFormat/>
    <w:rsid w:val="0023055E"/>
    <w:pPr>
      <w:widowControl/>
      <w:spacing w:line="480" w:lineRule="auto"/>
      <w:jc w:val="left"/>
    </w:pPr>
    <w:rPr>
      <w:rFonts w:ascii="新宋体" w:eastAsia="宋体" w:hAnsi="新宋体" w:cs="Times New Roman"/>
      <w:kern w:val="0"/>
      <w:sz w:val="24"/>
      <w:szCs w:val="20"/>
    </w:rPr>
  </w:style>
  <w:style w:type="paragraph" w:customStyle="1" w:styleId="CharCharCharCharCharCharCharCharCharCharCharChar">
    <w:name w:val="Char Char Char Char Char Char Char Char Char Char Char Char"/>
    <w:basedOn w:val="a4"/>
    <w:qFormat/>
    <w:rsid w:val="0023055E"/>
    <w:pPr>
      <w:widowControl/>
      <w:spacing w:after="160" w:line="240" w:lineRule="exact"/>
      <w:jc w:val="left"/>
    </w:pPr>
    <w:rPr>
      <w:rFonts w:ascii="Times New Roman" w:eastAsia="宋体" w:hAnsi="Times New Roman" w:cs="Times New Roman"/>
      <w:szCs w:val="24"/>
    </w:rPr>
  </w:style>
  <w:style w:type="paragraph" w:customStyle="1" w:styleId="Char23">
    <w:name w:val="Char2"/>
    <w:basedOn w:val="a4"/>
    <w:qFormat/>
    <w:rsid w:val="0023055E"/>
    <w:rPr>
      <w:rFonts w:ascii="Calibri" w:eastAsia="宋体" w:hAnsi="Calibri" w:cs="Times New Roman"/>
      <w:sz w:val="24"/>
      <w:szCs w:val="20"/>
    </w:rPr>
  </w:style>
  <w:style w:type="paragraph" w:customStyle="1" w:styleId="D3">
    <w:name w:val="D标3"/>
    <w:basedOn w:val="30"/>
    <w:qFormat/>
    <w:rsid w:val="0023055E"/>
    <w:pPr>
      <w:keepNext w:val="0"/>
      <w:keepLines w:val="0"/>
      <w:numPr>
        <w:ilvl w:val="2"/>
      </w:numPr>
      <w:tabs>
        <w:tab w:val="left" w:pos="1200"/>
        <w:tab w:val="left" w:pos="2291"/>
      </w:tabs>
      <w:autoSpaceDE w:val="0"/>
      <w:autoSpaceDN w:val="0"/>
      <w:adjustRightInd w:val="0"/>
      <w:spacing w:before="120" w:after="0" w:line="480" w:lineRule="atLeast"/>
      <w:ind w:left="1200" w:hanging="360"/>
    </w:pPr>
    <w:rPr>
      <w:rFonts w:ascii="新宋体" w:eastAsia="宋体" w:hAnsi="仿宋" w:cs="Times New Roman"/>
      <w:b w:val="0"/>
      <w:bCs w:val="0"/>
      <w:kern w:val="0"/>
      <w:sz w:val="24"/>
      <w:szCs w:val="20"/>
    </w:rPr>
  </w:style>
  <w:style w:type="paragraph" w:customStyle="1" w:styleId="3b">
    <w:name w:val="封面3"/>
    <w:basedOn w:val="a4"/>
    <w:qFormat/>
    <w:rsid w:val="0023055E"/>
    <w:pPr>
      <w:tabs>
        <w:tab w:val="left" w:pos="2160"/>
      </w:tabs>
      <w:spacing w:line="360" w:lineRule="auto"/>
      <w:ind w:firstLineChars="180" w:firstLine="542"/>
    </w:pPr>
    <w:rPr>
      <w:rFonts w:ascii="Garamond" w:eastAsia="Garamond" w:hAnsi="新宋体" w:cs="Times New Roman"/>
      <w:b/>
      <w:snapToGrid w:val="0"/>
      <w:kern w:val="0"/>
      <w:sz w:val="30"/>
      <w:szCs w:val="30"/>
    </w:rPr>
  </w:style>
  <w:style w:type="paragraph" w:customStyle="1" w:styleId="2f2">
    <w:name w:val="样式2"/>
    <w:basedOn w:val="34"/>
    <w:qFormat/>
    <w:rsid w:val="0023055E"/>
    <w:pPr>
      <w:tabs>
        <w:tab w:val="right" w:leader="dot" w:pos="9458"/>
      </w:tabs>
      <w:autoSpaceDE/>
      <w:autoSpaceDN/>
      <w:adjustRightInd/>
      <w:ind w:leftChars="0" w:left="420"/>
    </w:pPr>
    <w:rPr>
      <w:rFonts w:ascii="MS Mincho" w:hAnsi="Verdana" w:cs="Verdana"/>
      <w:iCs/>
      <w:kern w:val="2"/>
      <w:sz w:val="28"/>
    </w:rPr>
  </w:style>
  <w:style w:type="paragraph" w:customStyle="1" w:styleId="afffff2">
    <w:name w:val="正文标题"/>
    <w:basedOn w:val="a4"/>
    <w:qFormat/>
    <w:rsid w:val="0023055E"/>
    <w:pPr>
      <w:jc w:val="center"/>
    </w:pPr>
    <w:rPr>
      <w:rFonts w:ascii="Times New Roman" w:eastAsia="宋体" w:hAnsi="Times New Roman" w:cs="Times New Roman"/>
      <w:b/>
      <w:sz w:val="44"/>
      <w:szCs w:val="24"/>
    </w:rPr>
  </w:style>
  <w:style w:type="paragraph" w:customStyle="1" w:styleId="USE1">
    <w:name w:val="USE 1"/>
    <w:basedOn w:val="a4"/>
    <w:qFormat/>
    <w:rsid w:val="0023055E"/>
    <w:pPr>
      <w:spacing w:line="200" w:lineRule="atLeast"/>
      <w:jc w:val="left"/>
    </w:pPr>
    <w:rPr>
      <w:rFonts w:ascii="新宋体" w:eastAsia="宋体" w:hAnsi="新宋体" w:cs="Times New Roman"/>
      <w:b/>
      <w:sz w:val="24"/>
      <w:szCs w:val="20"/>
    </w:rPr>
  </w:style>
  <w:style w:type="paragraph" w:customStyle="1" w:styleId="text">
    <w:name w:val="text"/>
    <w:basedOn w:val="a4"/>
    <w:qFormat/>
    <w:rsid w:val="0023055E"/>
    <w:pPr>
      <w:widowControl/>
      <w:spacing w:before="240" w:after="60"/>
      <w:jc w:val="left"/>
    </w:pPr>
    <w:rPr>
      <w:rFonts w:ascii="仿宋_GB2312" w:eastAsia="宋体" w:hAnsi="仿宋_GB2312" w:cs="新宋体"/>
      <w:kern w:val="0"/>
      <w:sz w:val="18"/>
      <w:szCs w:val="18"/>
    </w:rPr>
  </w:style>
  <w:style w:type="paragraph" w:customStyle="1" w:styleId="xl54">
    <w:name w:val="xl54"/>
    <w:basedOn w:val="a4"/>
    <w:qFormat/>
    <w:rsid w:val="0023055E"/>
    <w:pPr>
      <w:widowControl/>
      <w:numPr>
        <w:numId w:val="20"/>
      </w:numPr>
      <w:tabs>
        <w:tab w:val="clear" w:pos="420"/>
      </w:tabs>
      <w:spacing w:before="100" w:beforeAutospacing="1" w:after="100" w:afterAutospacing="1"/>
      <w:ind w:left="0" w:firstLine="0"/>
      <w:jc w:val="center"/>
    </w:pPr>
    <w:rPr>
      <w:rFonts w:ascii="Times New Roman" w:eastAsia="宋体" w:hAnsi="Times New Roman" w:cs="Times New Roman"/>
      <w:kern w:val="0"/>
      <w:szCs w:val="20"/>
    </w:rPr>
  </w:style>
  <w:style w:type="paragraph" w:customStyle="1" w:styleId="xl52">
    <w:name w:val="xl52"/>
    <w:basedOn w:val="a4"/>
    <w:qFormat/>
    <w:rsid w:val="0023055E"/>
    <w:pPr>
      <w:widowControl/>
      <w:spacing w:before="100" w:beforeAutospacing="1" w:after="100" w:afterAutospacing="1"/>
      <w:jc w:val="center"/>
      <w:textAlignment w:val="center"/>
    </w:pPr>
    <w:rPr>
      <w:rFonts w:ascii="新宋体" w:eastAsia="宋体" w:hAnsi="新宋体" w:cs="Times New Roman"/>
      <w:kern w:val="0"/>
      <w:sz w:val="24"/>
      <w:szCs w:val="20"/>
    </w:rPr>
  </w:style>
  <w:style w:type="paragraph" w:customStyle="1" w:styleId="CharChar6">
    <w:name w:val="自定义正文 Char Char"/>
    <w:basedOn w:val="a4"/>
    <w:next w:val="a4"/>
    <w:qFormat/>
    <w:rsid w:val="0023055E"/>
    <w:pPr>
      <w:widowControl/>
      <w:spacing w:line="560" w:lineRule="exact"/>
      <w:ind w:firstLineChars="200" w:firstLine="560"/>
    </w:pPr>
    <w:rPr>
      <w:rFonts w:ascii="新宋体" w:eastAsia="宋体" w:hAnsi="新宋体" w:cs="Times New Roman"/>
      <w:sz w:val="28"/>
      <w:szCs w:val="28"/>
    </w:rPr>
  </w:style>
  <w:style w:type="paragraph" w:customStyle="1" w:styleId="CharCharCharCharCharChar1Char">
    <w:name w:val="Char Char Char Char Char Char1 Char"/>
    <w:basedOn w:val="a4"/>
    <w:qFormat/>
    <w:rsid w:val="0023055E"/>
    <w:pPr>
      <w:widowControl/>
      <w:spacing w:after="160" w:line="240" w:lineRule="exact"/>
      <w:jc w:val="left"/>
    </w:pPr>
    <w:rPr>
      <w:rFonts w:ascii="仿宋_GB2312" w:eastAsia="宋体" w:hAnsi="仿宋_GB2312" w:cs="Times New Roman"/>
      <w:kern w:val="0"/>
      <w:szCs w:val="20"/>
      <w:lang w:eastAsia="en-US"/>
    </w:rPr>
  </w:style>
  <w:style w:type="paragraph" w:customStyle="1" w:styleId="afffff3">
    <w:name w:val="图"/>
    <w:basedOn w:val="a4"/>
    <w:qFormat/>
    <w:rsid w:val="0023055E"/>
    <w:pPr>
      <w:keepNext/>
      <w:adjustRightInd w:val="0"/>
      <w:spacing w:before="60" w:after="60" w:line="300" w:lineRule="auto"/>
      <w:jc w:val="center"/>
      <w:textAlignment w:val="center"/>
    </w:pPr>
    <w:rPr>
      <w:rFonts w:ascii="Times New Roman" w:eastAsia="宋体" w:hAnsi="Times New Roman" w:cs="Times New Roman"/>
      <w:snapToGrid w:val="0"/>
      <w:spacing w:val="20"/>
      <w:kern w:val="0"/>
      <w:sz w:val="24"/>
      <w:szCs w:val="20"/>
    </w:rPr>
  </w:style>
  <w:style w:type="paragraph" w:customStyle="1" w:styleId="ParaCharCharCharCharCharCharCharCharChar1CharCharCharChar">
    <w:name w:val="默认段落字体 Para Char Char Char Char Char Char Char Char Char1 Char Char Char Char"/>
    <w:basedOn w:val="a4"/>
    <w:qFormat/>
    <w:rsid w:val="0023055E"/>
    <w:rPr>
      <w:rFonts w:ascii="Calibri" w:eastAsia="宋体" w:hAnsi="Calibri" w:cs="Times New Roman"/>
      <w:sz w:val="24"/>
      <w:szCs w:val="20"/>
    </w:rPr>
  </w:style>
  <w:style w:type="paragraph" w:customStyle="1" w:styleId="font0">
    <w:name w:val="font0"/>
    <w:basedOn w:val="a4"/>
    <w:qFormat/>
    <w:rsid w:val="0023055E"/>
    <w:pPr>
      <w:widowControl/>
      <w:spacing w:before="100" w:beforeAutospacing="1" w:after="100" w:afterAutospacing="1"/>
      <w:jc w:val="left"/>
    </w:pPr>
    <w:rPr>
      <w:rFonts w:ascii="新宋体" w:eastAsia="宋体" w:hAnsi="新宋体" w:cs="Times New Roman" w:hint="eastAsia"/>
      <w:kern w:val="0"/>
      <w:sz w:val="24"/>
      <w:szCs w:val="24"/>
    </w:rPr>
  </w:style>
  <w:style w:type="paragraph" w:customStyle="1" w:styleId="xl69">
    <w:name w:val="xl69"/>
    <w:basedOn w:val="a4"/>
    <w:qFormat/>
    <w:rsid w:val="0023055E"/>
    <w:pPr>
      <w:widowControl/>
      <w:pBdr>
        <w:bottom w:val="single" w:sz="8" w:space="0" w:color="auto"/>
      </w:pBdr>
      <w:spacing w:before="100" w:beforeAutospacing="1" w:after="100" w:afterAutospacing="1"/>
      <w:jc w:val="center"/>
    </w:pPr>
    <w:rPr>
      <w:rFonts w:ascii="新宋体" w:eastAsia="宋体" w:hAnsi="新宋体" w:cs="Times New Roman"/>
      <w:color w:val="FF6600"/>
      <w:kern w:val="0"/>
      <w:szCs w:val="20"/>
    </w:rPr>
  </w:style>
  <w:style w:type="paragraph" w:customStyle="1" w:styleId="xl130">
    <w:name w:val="xl130"/>
    <w:basedOn w:val="a4"/>
    <w:qFormat/>
    <w:rsid w:val="0023055E"/>
    <w:pPr>
      <w:widowControl/>
      <w:pBdr>
        <w:top w:val="single" w:sz="4" w:space="0" w:color="000000"/>
        <w:bottom w:val="single" w:sz="4" w:space="0" w:color="auto"/>
      </w:pBdr>
      <w:spacing w:before="100" w:beforeAutospacing="1" w:after="100" w:afterAutospacing="1"/>
      <w:jc w:val="center"/>
    </w:pPr>
    <w:rPr>
      <w:rFonts w:ascii="新宋体" w:eastAsia="宋体" w:hAnsi="新宋体" w:cs="新宋体"/>
      <w:kern w:val="0"/>
      <w:sz w:val="24"/>
      <w:szCs w:val="24"/>
    </w:rPr>
  </w:style>
  <w:style w:type="paragraph" w:customStyle="1" w:styleId="xl133">
    <w:name w:val="xl133"/>
    <w:basedOn w:val="a4"/>
    <w:qFormat/>
    <w:rsid w:val="0023055E"/>
    <w:pPr>
      <w:widowControl/>
      <w:pBdr>
        <w:top w:val="single" w:sz="4" w:space="0" w:color="auto"/>
        <w:bottom w:val="single" w:sz="4" w:space="0" w:color="auto"/>
        <w:right w:val="single" w:sz="4" w:space="0" w:color="auto"/>
      </w:pBdr>
      <w:spacing w:before="100" w:beforeAutospacing="1" w:after="100" w:afterAutospacing="1"/>
      <w:jc w:val="right"/>
    </w:pPr>
    <w:rPr>
      <w:rFonts w:ascii="新宋体" w:eastAsia="宋体" w:hAnsi="新宋体" w:cs="新宋体"/>
      <w:kern w:val="0"/>
      <w:sz w:val="24"/>
      <w:szCs w:val="24"/>
    </w:rPr>
  </w:style>
  <w:style w:type="paragraph" w:customStyle="1" w:styleId="afffff4">
    <w:name w:val="正文居中"/>
    <w:basedOn w:val="a4"/>
    <w:next w:val="aff6"/>
    <w:qFormat/>
    <w:rsid w:val="0023055E"/>
    <w:pPr>
      <w:adjustRightInd w:val="0"/>
      <w:snapToGrid w:val="0"/>
      <w:spacing w:line="300" w:lineRule="auto"/>
      <w:jc w:val="center"/>
    </w:pPr>
    <w:rPr>
      <w:rFonts w:ascii="Times New Roman" w:eastAsia="宋体" w:hAnsi="Times New Roman" w:cs="Times New Roman"/>
      <w:szCs w:val="24"/>
    </w:rPr>
  </w:style>
  <w:style w:type="paragraph" w:customStyle="1" w:styleId="213">
    <w:name w:val="样式 自定义正文 + 首行缩进:  2 字符1"/>
    <w:basedOn w:val="a4"/>
    <w:qFormat/>
    <w:rsid w:val="0023055E"/>
    <w:pPr>
      <w:spacing w:line="360" w:lineRule="auto"/>
      <w:ind w:firstLineChars="200" w:firstLine="200"/>
      <w:jc w:val="left"/>
    </w:pPr>
    <w:rPr>
      <w:rFonts w:ascii="Times New Roman" w:eastAsia="宋体" w:hAnsi="Times New Roman" w:cs="宋体"/>
      <w:sz w:val="24"/>
      <w:szCs w:val="20"/>
    </w:rPr>
  </w:style>
  <w:style w:type="paragraph" w:customStyle="1" w:styleId="TOC1">
    <w:name w:val="TOC 标题1"/>
    <w:basedOn w:val="12"/>
    <w:next w:val="a4"/>
    <w:uiPriority w:val="39"/>
    <w:qFormat/>
    <w:rsid w:val="0023055E"/>
    <w:pPr>
      <w:widowControl/>
      <w:spacing w:before="480" w:after="0" w:line="276" w:lineRule="auto"/>
      <w:jc w:val="left"/>
      <w:outlineLvl w:val="9"/>
    </w:pPr>
    <w:rPr>
      <w:rFonts w:ascii="楷体_GB2312" w:eastAsia="宋体" w:hAnsi="楷体_GB2312" w:cs="Times New Roman"/>
      <w:color w:val="365F91"/>
      <w:kern w:val="0"/>
      <w:sz w:val="28"/>
      <w:szCs w:val="28"/>
    </w:rPr>
  </w:style>
  <w:style w:type="paragraph" w:customStyle="1" w:styleId="xl73">
    <w:name w:val="xl73"/>
    <w:basedOn w:val="a4"/>
    <w:qFormat/>
    <w:rsid w:val="0023055E"/>
    <w:pPr>
      <w:widowControl/>
      <w:pBdr>
        <w:top w:val="single" w:sz="8" w:space="0" w:color="auto"/>
        <w:right w:val="single" w:sz="12" w:space="0" w:color="auto"/>
      </w:pBdr>
      <w:spacing w:before="100" w:beforeAutospacing="1" w:after="100" w:afterAutospacing="1"/>
    </w:pPr>
    <w:rPr>
      <w:rFonts w:ascii="新宋体" w:eastAsia="宋体" w:hAnsi="新宋体" w:cs="Times New Roman"/>
      <w:b/>
      <w:kern w:val="0"/>
      <w:sz w:val="24"/>
      <w:szCs w:val="20"/>
    </w:rPr>
  </w:style>
  <w:style w:type="paragraph" w:customStyle="1" w:styleId="2120">
    <w:name w:val="样式 宋体 行距: 固定值 21 磅 首行缩进:  2 字符"/>
    <w:basedOn w:val="a4"/>
    <w:qFormat/>
    <w:rsid w:val="0023055E"/>
    <w:pPr>
      <w:spacing w:line="360" w:lineRule="auto"/>
      <w:ind w:firstLineChars="200" w:firstLine="200"/>
    </w:pPr>
    <w:rPr>
      <w:rFonts w:ascii="宋体" w:eastAsia="宋体" w:hAnsi="宋体" w:cs="宋体"/>
      <w:sz w:val="24"/>
      <w:szCs w:val="20"/>
    </w:rPr>
  </w:style>
  <w:style w:type="paragraph" w:customStyle="1" w:styleId="CharChar11">
    <w:name w:val="Char Char1"/>
    <w:basedOn w:val="a4"/>
    <w:qFormat/>
    <w:rsid w:val="0023055E"/>
    <w:pPr>
      <w:widowControl/>
      <w:spacing w:after="160" w:line="240" w:lineRule="exact"/>
      <w:jc w:val="left"/>
    </w:pPr>
    <w:rPr>
      <w:rFonts w:ascii="仿宋_GB2312" w:eastAsia="Helvetica Neue" w:hAnsi="仿宋_GB2312" w:cs="Times New Roman"/>
      <w:b/>
      <w:i/>
      <w:iCs/>
      <w:color w:val="000000"/>
      <w:kern w:val="0"/>
      <w:sz w:val="20"/>
      <w:szCs w:val="20"/>
      <w:lang w:eastAsia="en-US"/>
    </w:rPr>
  </w:style>
  <w:style w:type="paragraph" w:customStyle="1" w:styleId="xl137">
    <w:name w:val="xl137"/>
    <w:basedOn w:val="a4"/>
    <w:qFormat/>
    <w:rsid w:val="0023055E"/>
    <w:pPr>
      <w:widowControl/>
      <w:pBdr>
        <w:top w:val="single" w:sz="4" w:space="0" w:color="auto"/>
        <w:bottom w:val="single" w:sz="4" w:space="0" w:color="auto"/>
      </w:pBdr>
      <w:spacing w:before="100" w:beforeAutospacing="1" w:after="100" w:afterAutospacing="1"/>
      <w:jc w:val="center"/>
    </w:pPr>
    <w:rPr>
      <w:rFonts w:ascii="新宋体" w:eastAsia="宋体" w:hAnsi="新宋体" w:cs="新宋体"/>
      <w:kern w:val="0"/>
      <w:sz w:val="24"/>
      <w:szCs w:val="24"/>
    </w:rPr>
  </w:style>
  <w:style w:type="paragraph" w:customStyle="1" w:styleId="D2">
    <w:name w:val="D标2"/>
    <w:basedOn w:val="20"/>
    <w:qFormat/>
    <w:rsid w:val="0023055E"/>
    <w:pPr>
      <w:widowControl/>
      <w:tabs>
        <w:tab w:val="left" w:pos="720"/>
      </w:tabs>
      <w:autoSpaceDE w:val="0"/>
      <w:autoSpaceDN w:val="0"/>
      <w:adjustRightInd w:val="0"/>
      <w:spacing w:before="360" w:after="330" w:line="480" w:lineRule="exact"/>
      <w:ind w:left="720" w:hanging="720"/>
      <w:jc w:val="left"/>
    </w:pPr>
    <w:rPr>
      <w:rFonts w:ascii="Garamond" w:eastAsia="Garamond" w:hAnsi="仿宋" w:cs="Times New Roman"/>
      <w:b w:val="0"/>
      <w:bCs w:val="0"/>
      <w:kern w:val="0"/>
      <w:sz w:val="24"/>
      <w:szCs w:val="20"/>
    </w:rPr>
  </w:style>
  <w:style w:type="paragraph" w:customStyle="1" w:styleId="xl119">
    <w:name w:val="xl119"/>
    <w:basedOn w:val="a4"/>
    <w:qFormat/>
    <w:rsid w:val="0023055E"/>
    <w:pPr>
      <w:widowControl/>
      <w:spacing w:before="100" w:beforeAutospacing="1" w:after="100" w:afterAutospacing="1"/>
      <w:jc w:val="center"/>
      <w:textAlignment w:val="bottom"/>
    </w:pPr>
    <w:rPr>
      <w:rFonts w:ascii="新宋体" w:eastAsia="宋体" w:hAnsi="新宋体" w:cs="新宋体"/>
      <w:b/>
      <w:bCs/>
      <w:kern w:val="0"/>
      <w:sz w:val="20"/>
      <w:szCs w:val="20"/>
    </w:rPr>
  </w:style>
  <w:style w:type="paragraph" w:customStyle="1" w:styleId="xl139">
    <w:name w:val="xl139"/>
    <w:basedOn w:val="a4"/>
    <w:qFormat/>
    <w:rsid w:val="0023055E"/>
    <w:pPr>
      <w:widowControl/>
      <w:pBdr>
        <w:top w:val="single" w:sz="8" w:space="0" w:color="000000"/>
        <w:left w:val="single" w:sz="8" w:space="0" w:color="000000"/>
        <w:bottom w:val="single" w:sz="8" w:space="0" w:color="000000"/>
      </w:pBdr>
      <w:spacing w:before="100" w:beforeAutospacing="1" w:after="100" w:afterAutospacing="1"/>
    </w:pPr>
    <w:rPr>
      <w:rFonts w:ascii="新宋体" w:eastAsia="宋体" w:hAnsi="新宋体" w:cs="新宋体"/>
      <w:color w:val="000000"/>
      <w:kern w:val="0"/>
      <w:szCs w:val="21"/>
    </w:rPr>
  </w:style>
  <w:style w:type="paragraph" w:customStyle="1" w:styleId="afffff5">
    <w:name w:val="注意事项"/>
    <w:basedOn w:val="a4"/>
    <w:qFormat/>
    <w:rsid w:val="0023055E"/>
    <w:pPr>
      <w:spacing w:before="60" w:after="60" w:line="360" w:lineRule="auto"/>
      <w:ind w:firstLineChars="200" w:firstLine="200"/>
    </w:pPr>
    <w:rPr>
      <w:rFonts w:ascii="Times New Roman" w:eastAsia="宋体" w:hAnsi="Times New Roman" w:cs="Times New Roman"/>
      <w:b/>
      <w:bCs/>
      <w:szCs w:val="24"/>
    </w:rPr>
  </w:style>
  <w:style w:type="paragraph" w:customStyle="1" w:styleId="xl38">
    <w:name w:val="xl38"/>
    <w:basedOn w:val="a4"/>
    <w:qFormat/>
    <w:rsid w:val="0023055E"/>
    <w:pPr>
      <w:widowControl/>
      <w:spacing w:before="100" w:beforeAutospacing="1" w:after="100" w:afterAutospacing="1"/>
      <w:jc w:val="center"/>
    </w:pPr>
    <w:rPr>
      <w:rFonts w:ascii="Arial Unicode MS" w:eastAsia="Arial Unicode MS" w:hAnsi="Arial Unicode MS" w:cs="Times New Roman" w:hint="eastAsia"/>
      <w:b/>
      <w:kern w:val="0"/>
      <w:sz w:val="28"/>
      <w:szCs w:val="20"/>
      <w:u w:val="single"/>
    </w:rPr>
  </w:style>
  <w:style w:type="paragraph" w:customStyle="1" w:styleId="afffff6">
    <w:name w:val="大标题空格"/>
    <w:basedOn w:val="a4"/>
    <w:qFormat/>
    <w:rsid w:val="0023055E"/>
    <w:pPr>
      <w:spacing w:line="300" w:lineRule="auto"/>
    </w:pPr>
    <w:rPr>
      <w:rFonts w:ascii="新宋体" w:eastAsia="宋体" w:hAnsi="新宋体" w:cs="Times New Roman"/>
      <w:b/>
      <w:sz w:val="32"/>
      <w:szCs w:val="24"/>
    </w:rPr>
  </w:style>
  <w:style w:type="paragraph" w:customStyle="1" w:styleId="CharCharCharChar1">
    <w:name w:val="Char Char Char Char1"/>
    <w:basedOn w:val="a4"/>
    <w:qFormat/>
    <w:rsid w:val="0023055E"/>
    <w:pPr>
      <w:widowControl/>
      <w:snapToGrid w:val="0"/>
      <w:spacing w:after="160" w:line="360" w:lineRule="auto"/>
      <w:jc w:val="left"/>
    </w:pPr>
    <w:rPr>
      <w:rFonts w:ascii="Times New Roman" w:eastAsia="宋体" w:hAnsi="Times New Roman" w:cs="Times New Roman"/>
      <w:bCs/>
      <w:szCs w:val="30"/>
    </w:rPr>
  </w:style>
  <w:style w:type="paragraph" w:customStyle="1" w:styleId="xl92">
    <w:name w:val="xl92"/>
    <w:basedOn w:val="a4"/>
    <w:qFormat/>
    <w:rsid w:val="0023055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宋体" w:eastAsia="宋体" w:hAnsi="新宋体" w:cs="新宋体"/>
      <w:kern w:val="0"/>
      <w:sz w:val="24"/>
      <w:szCs w:val="24"/>
    </w:rPr>
  </w:style>
  <w:style w:type="paragraph" w:customStyle="1" w:styleId="3Char4">
    <w:name w:val="3 Char"/>
    <w:basedOn w:val="a4"/>
    <w:qFormat/>
    <w:rsid w:val="0023055E"/>
    <w:pPr>
      <w:widowControl/>
      <w:spacing w:line="400" w:lineRule="exact"/>
      <w:jc w:val="center"/>
    </w:pPr>
    <w:rPr>
      <w:rFonts w:ascii="仿宋_GB2312" w:eastAsia="宋体" w:hAnsi="仿宋_GB2312" w:cs="Times New Roman"/>
      <w:kern w:val="0"/>
      <w:szCs w:val="20"/>
      <w:lang w:eastAsia="en-US"/>
    </w:rPr>
  </w:style>
  <w:style w:type="paragraph" w:customStyle="1" w:styleId="Char1CharCharChar1">
    <w:name w:val="Char1 Char Char Char1"/>
    <w:basedOn w:val="a4"/>
    <w:qFormat/>
    <w:rsid w:val="0023055E"/>
    <w:rPr>
      <w:rFonts w:ascii="Times New Roman" w:eastAsia="宋体" w:hAnsi="Times New Roman" w:cs="Times New Roman"/>
      <w:szCs w:val="20"/>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4"/>
    <w:qFormat/>
    <w:rsid w:val="0023055E"/>
    <w:pPr>
      <w:widowControl/>
      <w:spacing w:after="160" w:line="240" w:lineRule="exact"/>
      <w:jc w:val="left"/>
    </w:pPr>
    <w:rPr>
      <w:rFonts w:ascii="仿宋_GB2312" w:eastAsia="Cambria" w:hAnsi="仿宋_GB2312" w:cs="Times New Roman"/>
      <w:kern w:val="0"/>
      <w:sz w:val="24"/>
      <w:szCs w:val="20"/>
      <w:lang w:eastAsia="en-US"/>
    </w:rPr>
  </w:style>
  <w:style w:type="paragraph" w:customStyle="1" w:styleId="552">
    <w:name w:val="样式 小四 段前: 5 磅 段后: 5 磅 首行缩进:  2 字符"/>
    <w:basedOn w:val="a4"/>
    <w:qFormat/>
    <w:rsid w:val="0023055E"/>
    <w:pPr>
      <w:adjustRightInd w:val="0"/>
      <w:snapToGrid w:val="0"/>
      <w:spacing w:line="340" w:lineRule="exact"/>
      <w:ind w:rightChars="-32" w:right="-32"/>
    </w:pPr>
    <w:rPr>
      <w:rFonts w:ascii="Times New Roman" w:eastAsia="宋体" w:hAnsi="Times New Roman" w:cs="Times New Roman"/>
      <w:color w:val="000000"/>
      <w:sz w:val="24"/>
      <w:szCs w:val="20"/>
    </w:rPr>
  </w:style>
  <w:style w:type="paragraph" w:customStyle="1" w:styleId="xxx">
    <w:name w:val="xxx"/>
    <w:basedOn w:val="xx"/>
    <w:qFormat/>
    <w:rsid w:val="0023055E"/>
    <w:pPr>
      <w:spacing w:beforeLines="50" w:before="156" w:afterLines="0" w:after="0" w:line="360" w:lineRule="atLeast"/>
      <w:outlineLvl w:val="3"/>
    </w:pPr>
    <w:rPr>
      <w:sz w:val="24"/>
    </w:rPr>
  </w:style>
  <w:style w:type="paragraph" w:customStyle="1" w:styleId="afffff7">
    <w:name w:val="表格文字"/>
    <w:basedOn w:val="a4"/>
    <w:qFormat/>
    <w:rsid w:val="0023055E"/>
    <w:pPr>
      <w:spacing w:before="25" w:after="25" w:line="300" w:lineRule="auto"/>
    </w:pPr>
    <w:rPr>
      <w:rFonts w:ascii="Cambria Math" w:eastAsia="宋体" w:hAnsi="Cambria Math" w:cs="Times New Roman"/>
      <w:spacing w:val="10"/>
      <w:kern w:val="0"/>
      <w:sz w:val="24"/>
      <w:szCs w:val="20"/>
    </w:rPr>
  </w:style>
  <w:style w:type="paragraph" w:customStyle="1" w:styleId="Style730">
    <w:name w:val="_Style 730"/>
    <w:basedOn w:val="a4"/>
    <w:next w:val="111"/>
    <w:qFormat/>
    <w:rsid w:val="0023055E"/>
    <w:pPr>
      <w:spacing w:line="360" w:lineRule="auto"/>
      <w:ind w:firstLineChars="200" w:firstLine="420"/>
    </w:pPr>
    <w:rPr>
      <w:rFonts w:ascii="Calibri" w:eastAsia="宋体" w:hAnsi="Calibri" w:cs="Times New Roman"/>
    </w:rPr>
  </w:style>
  <w:style w:type="paragraph" w:customStyle="1" w:styleId="111">
    <w:name w:val="列表段落11"/>
    <w:basedOn w:val="a4"/>
    <w:uiPriority w:val="34"/>
    <w:qFormat/>
    <w:rsid w:val="0023055E"/>
    <w:pPr>
      <w:spacing w:line="360" w:lineRule="auto"/>
      <w:ind w:firstLineChars="200" w:firstLine="420"/>
    </w:pPr>
    <w:rPr>
      <w:rFonts w:ascii="Calibri" w:eastAsia="宋体" w:hAnsi="Calibri" w:cs="Times New Roman"/>
    </w:rPr>
  </w:style>
  <w:style w:type="table" w:customStyle="1" w:styleId="1ff0">
    <w:name w:val="网格型1"/>
    <w:basedOn w:val="a6"/>
    <w:uiPriority w:val="59"/>
    <w:qFormat/>
    <w:rsid w:val="0023055E"/>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4"/>
    <w:uiPriority w:val="1"/>
    <w:qFormat/>
    <w:rsid w:val="0023055E"/>
    <w:pPr>
      <w:widowControl/>
      <w:spacing w:line="360" w:lineRule="auto"/>
      <w:jc w:val="left"/>
    </w:pPr>
    <w:rPr>
      <w:rFonts w:ascii="宋体" w:eastAsia="宋体" w:hAnsi="宋体" w:cs="宋体"/>
      <w:kern w:val="0"/>
      <w:sz w:val="22"/>
    </w:rPr>
  </w:style>
  <w:style w:type="table" w:customStyle="1" w:styleId="112">
    <w:name w:val="网格型11"/>
    <w:basedOn w:val="a6"/>
    <w:uiPriority w:val="59"/>
    <w:qFormat/>
    <w:rsid w:val="0023055E"/>
    <w:rPr>
      <w:rFonts w:ascii="Times New Roman" w:eastAsia="宋体" w:hAnsi="Times New Roman" w:cs="Times New Roman"/>
      <w:kern w:val="0"/>
      <w:sz w:val="22"/>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PSOffice1">
    <w:name w:val="WPSOffice手动目录 1"/>
    <w:qFormat/>
    <w:rsid w:val="0023055E"/>
    <w:rPr>
      <w:rFonts w:ascii="Calibri" w:eastAsia="宋体" w:hAnsi="Calibri" w:cs="Times New Roman"/>
      <w:kern w:val="0"/>
      <w:sz w:val="20"/>
      <w:szCs w:val="20"/>
    </w:rPr>
  </w:style>
  <w:style w:type="character" w:customStyle="1" w:styleId="Charf5">
    <w:name w:val="￥正文 Char"/>
    <w:link w:val="afffff8"/>
    <w:qFormat/>
    <w:rsid w:val="0023055E"/>
    <w:rPr>
      <w:rFonts w:ascii="宋体" w:hAnsi="宋体"/>
      <w:szCs w:val="21"/>
    </w:rPr>
  </w:style>
  <w:style w:type="paragraph" w:customStyle="1" w:styleId="afffff8">
    <w:name w:val="￥正文"/>
    <w:basedOn w:val="a4"/>
    <w:link w:val="Charf5"/>
    <w:qFormat/>
    <w:rsid w:val="0023055E"/>
    <w:pPr>
      <w:spacing w:line="360" w:lineRule="auto"/>
      <w:ind w:firstLineChars="200" w:firstLine="420"/>
    </w:pPr>
    <w:rPr>
      <w:rFonts w:ascii="宋体" w:hAnsi="宋体"/>
      <w:szCs w:val="21"/>
    </w:rPr>
  </w:style>
  <w:style w:type="paragraph" w:customStyle="1" w:styleId="null3">
    <w:name w:val="null3"/>
    <w:hidden/>
    <w:qFormat/>
    <w:rsid w:val="0023055E"/>
    <w:rPr>
      <w:rFonts w:hint="eastAsia"/>
      <w:kern w:val="0"/>
      <w:sz w:val="20"/>
      <w:szCs w:val="20"/>
      <w:lang w:eastAsia="zh-Hans"/>
    </w:rPr>
  </w:style>
  <w:style w:type="paragraph" w:customStyle="1" w:styleId="msonormal0">
    <w:name w:val="msonormal"/>
    <w:basedOn w:val="a4"/>
    <w:qFormat/>
    <w:rsid w:val="0023055E"/>
    <w:pPr>
      <w:widowControl/>
      <w:spacing w:before="100" w:beforeAutospacing="1" w:after="100" w:afterAutospacing="1"/>
      <w:jc w:val="left"/>
    </w:pPr>
    <w:rPr>
      <w:rFonts w:ascii="宋体" w:eastAsia="宋体" w:hAnsi="宋体" w:cs="宋体"/>
      <w:kern w:val="0"/>
      <w:sz w:val="24"/>
      <w:szCs w:val="24"/>
    </w:rPr>
  </w:style>
  <w:style w:type="character" w:customStyle="1" w:styleId="font71">
    <w:name w:val="font71"/>
    <w:basedOn w:val="a5"/>
    <w:rsid w:val="0023055E"/>
    <w:rPr>
      <w:rFonts w:ascii="宋体" w:eastAsia="宋体" w:hAnsi="宋体" w:cs="宋体" w:hint="eastAsia"/>
      <w:color w:val="FF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1126</TotalTime>
  <Pages>3</Pages>
  <Words>161</Words>
  <Characters>924</Characters>
  <Application>Microsoft Office Word</Application>
  <DocSecurity>0</DocSecurity>
  <Lines>7</Lines>
  <Paragraphs>2</Paragraphs>
  <ScaleCrop>false</ScaleCrop>
  <Company>H3C</Company>
  <LinksUpToDate>false</LinksUpToDate>
  <CharactersWithSpaces>1083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112</cp:revision>
  <cp:lastPrinted>2024-09-13T03:32:00Z</cp:lastPrinted>
  <dcterms:created xsi:type="dcterms:W3CDTF">2024-07-17T03:39:00Z</dcterms:created>
  <dcterms:modified xsi:type="dcterms:W3CDTF">2026-08-07T06:50:00Z</dcterms:modified>
</cp:coreProperties>
</file>